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0000" w:rsidRDefault="00513B65" w:rsidP="00B01876">
      <w:pPr>
        <w:pStyle w:val="BodyText"/>
        <w:rPr>
          <w:rFonts w:ascii="Times New Roman"/>
          <w:sz w:val="2"/>
        </w:rPr>
      </w:pPr>
      <w:bookmarkStart w:id="0" w:name="_Hlk29981352"/>
      <w:bookmarkEnd w:id="0"/>
      <w:r>
        <w:rPr>
          <w:noProof/>
          <w:sz w:val="20"/>
        </w:rPr>
        <mc:AlternateContent>
          <mc:Choice Requires="wps">
            <w:drawing>
              <wp:anchor distT="0" distB="0" distL="114299" distR="114299" simplePos="0" relativeHeight="251637760" behindDoc="1" locked="0" layoutInCell="1" allowOverlap="1">
                <wp:simplePos x="0" y="0"/>
                <wp:positionH relativeFrom="column">
                  <wp:posOffset>5044440</wp:posOffset>
                </wp:positionH>
                <wp:positionV relativeFrom="paragraph">
                  <wp:posOffset>-462915</wp:posOffset>
                </wp:positionV>
                <wp:extent cx="0" cy="7855585"/>
                <wp:effectExtent l="0" t="0" r="38100" b="12065"/>
                <wp:wrapNone/>
                <wp:docPr id="210" name="直线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855585"/>
                        </a:xfrm>
                        <a:prstGeom prst="line">
                          <a:avLst/>
                        </a:prstGeom>
                        <a:ln w="6350" cap="flat" cmpd="sng">
                          <a:solidFill>
                            <a:srgbClr val="000000"/>
                          </a:solidFill>
                          <a:prstDash val="dash"/>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5D08169E" id="直线 14" o:spid="_x0000_s1026" style="position:absolute;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7.2pt,-36.45pt" to="397.2pt,5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" strokeweight=".5pt">
                <v:stroke dashstyle="dash"/>
                <o:lock v:ext="edit" shapetype="f"/>
              </v:line>
            </w:pict>
          </mc:Fallback>
        </mc:AlternateContent>
      </w:r>
      <w:r>
        <w:rPr>
          <w:noProof/>
        </w:rPr>
        <mc:AlternateContent>
          <mc:Choice Requires="wps">
            <w:drawing>
              <wp:anchor distT="0" distB="0" distL="114299" distR="114299" simplePos="0" relativeHeight="251715584" behindDoc="0" locked="0" layoutInCell="1" allowOverlap="1" wp14:anchorId="3E81C677" wp14:editId="13A7ABFC">
                <wp:simplePos x="0" y="0"/>
                <wp:positionH relativeFrom="page">
                  <wp:posOffset>371475</wp:posOffset>
                </wp:positionH>
                <wp:positionV relativeFrom="page">
                  <wp:posOffset>1009650</wp:posOffset>
                </wp:positionV>
                <wp:extent cx="581025" cy="0"/>
                <wp:effectExtent l="0" t="0" r="0" b="0"/>
                <wp:wrapNone/>
                <wp:docPr id="23" name="直线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025" cy="0"/>
                        </a:xfrm>
                        <a:prstGeom prst="line">
                          <a:avLst/>
                        </a:prstGeom>
                        <a:ln w="6350"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42C30444" id="直线 31" o:spid="_x0000_s1026" style="position:absolute;z-index:251715584;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29.25pt,79.5pt" to="7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" strokeweight=".5pt">
                <o:lock v:ext="edit" shapetype="f"/>
                <w10:wrap anchorx="page" anchory="page"/>
              </v:line>
            </w:pict>
          </mc:Fallback>
        </mc:AlternateContent>
      </w:r>
      <w:r>
        <w:rPr>
          <w:noProof/>
        </w:rPr>
        <mc:AlternateContent>
          <mc:Choice Requires="wps">
            <w:drawing>
              <wp:anchor distT="0" distB="0" distL="114299" distR="114299" simplePos="0" relativeHeight="251713536" behindDoc="0" locked="0" layoutInCell="1" allowOverlap="1" wp14:anchorId="0EB11CE2" wp14:editId="3BADCD3D">
                <wp:simplePos x="0" y="0"/>
                <wp:positionH relativeFrom="page">
                  <wp:posOffset>11991340</wp:posOffset>
                </wp:positionH>
                <wp:positionV relativeFrom="page">
                  <wp:posOffset>1009650</wp:posOffset>
                </wp:positionV>
                <wp:extent cx="581025" cy="0"/>
                <wp:effectExtent l="0" t="0" r="0" b="0"/>
                <wp:wrapNone/>
                <wp:docPr id="21" name="直线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025" cy="0"/>
                        </a:xfrm>
                        <a:prstGeom prst="line">
                          <a:avLst/>
                        </a:prstGeom>
                        <a:ln w="6350"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42214690" id="直线 31" o:spid="_x0000_s1026" style="position:absolute;z-index:251713536;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944.2pt,79.5pt" to="989.9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" strokeweight=".5pt">
                <o:lock v:ext="edit" shapetype="f"/>
                <w10:wrap anchorx="page" anchory="page"/>
              </v:line>
            </w:pict>
          </mc:Fallback>
        </mc:AlternateContent>
      </w:r>
      <w:r w:rsidR="004C0DE9">
        <w:rPr>
          <w:noProof/>
          <w:sz w:val="12"/>
        </w:rPr>
        <mc:AlternateContent>
          <mc:Choice Requires="wps">
            <w:drawing>
              <wp:anchor distT="0" distB="0" distL="114300" distR="114300" simplePos="0" relativeHeight="251711488" behindDoc="1" locked="0" layoutInCell="1" allowOverlap="1" wp14:anchorId="3DEAA6D4" wp14:editId="6E0EF59E">
                <wp:simplePos x="0" y="0"/>
                <wp:positionH relativeFrom="column">
                  <wp:posOffset>-352425</wp:posOffset>
                </wp:positionH>
                <wp:positionV relativeFrom="paragraph">
                  <wp:posOffset>-76200</wp:posOffset>
                </wp:positionV>
                <wp:extent cx="10800080" cy="7200265"/>
                <wp:effectExtent l="0" t="0" r="20320" b="19685"/>
                <wp:wrapNone/>
                <wp:docPr id="211" name="Rectangle 2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0080" cy="7200265"/>
                        </a:xfrm>
                        <a:prstGeom prst="rect">
                          <a:avLst/>
                        </a:prstGeom>
                        <a:noFill/>
                        <a:ln w="3175" cap="flat" cmpd="sng">
                          <a:solidFill>
                            <a:srgbClr val="231F20"/>
                          </a:solidFill>
                          <a:prstDash val="solid"/>
                          <a:miter/>
                          <a:headEnd type="none" w="med" len="med"/>
                          <a:tailEnd type="none" w="med" len="med"/>
                        </a:ln>
                      </wps:spPr>
                      <wps:bodyPr vert="horz" anchor="t" upright="1"/>
                    </wps:wsp>
                  </a:graphicData>
                </a:graphic>
                <wp14:sizeRelH relativeFrom="page">
                  <wp14:pctWidth>0</wp14:pctWidth>
                </wp14:sizeRelH>
                <wp14:sizeRelV relativeFrom="page">
                  <wp14:pctHeight>0</wp14:pctHeight>
                </wp14:sizeRelV>
              </wp:anchor>
            </w:drawing>
          </mc:Choice>
          <mc:Fallback>
            <w:pict>
              <v:rect w14:anchorId="60695CBA" id="Rectangle 211" o:spid="_x0000_s1026" style="position:absolute;margin-left:-27.75pt;margin-top:-6pt;width:850.4pt;height:566.9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" filled="f" strokecolor="#231f20" strokeweight=".25pt">
                <v:path arrowok="t"/>
              </v:rect>
            </w:pict>
          </mc:Fallback>
        </mc:AlternateContent>
      </w:r>
      <w:r w:rsidR="004C0DE9">
        <w:rPr>
          <w:noProof/>
        </w:rPr>
        <mc:AlternateContent>
          <mc:Choice Requires="wps">
            <w:drawing>
              <wp:anchor distT="4294967295" distB="4294967295" distL="114300" distR="114300" simplePos="0" relativeHeight="251709440" behindDoc="0" locked="0" layoutInCell="1" allowOverlap="1">
                <wp:simplePos x="0" y="0"/>
                <wp:positionH relativeFrom="page">
                  <wp:posOffset>771525</wp:posOffset>
                </wp:positionH>
                <wp:positionV relativeFrom="page">
                  <wp:posOffset>1101724</wp:posOffset>
                </wp:positionV>
                <wp:extent cx="0" cy="0"/>
                <wp:effectExtent l="0" t="0" r="0" b="0"/>
                <wp:wrapNone/>
                <wp:docPr id="19" name="直线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a:ln w="6350"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1D3F4106" id="直线 30" o:spid="_x0000_s1026" style="position:absolute;z-index:25170944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60.75pt,86.75pt" to="60.75pt,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" strokeweight=".5pt">
                <o:lock v:ext="edit" shapetype="f"/>
                <w10:wrap anchorx="page" anchory="page"/>
              </v:line>
            </w:pict>
          </mc:Fallback>
        </mc:AlternateContent>
      </w:r>
      <w:r w:rsidR="004C0DE9">
        <w:rPr>
          <w:noProof/>
        </w:rPr>
        <mc:AlternateContent>
          <mc:Choice Requires="wps">
            <w:drawing>
              <wp:anchor distT="0" distB="0" distL="114299" distR="114299" simplePos="0" relativeHeight="251671552" behindDoc="0" locked="0" layoutInCell="1" allowOverlap="1">
                <wp:simplePos x="0" y="0"/>
                <wp:positionH relativeFrom="page">
                  <wp:posOffset>1054099</wp:posOffset>
                </wp:positionH>
                <wp:positionV relativeFrom="page">
                  <wp:posOffset>404495</wp:posOffset>
                </wp:positionV>
                <wp:extent cx="0" cy="457200"/>
                <wp:effectExtent l="0" t="0" r="19050" b="0"/>
                <wp:wrapNone/>
                <wp:docPr id="38" name="直线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57200"/>
                        </a:xfrm>
                        <a:prstGeom prst="line">
                          <a:avLst/>
                        </a:prstGeom>
                        <a:ln w="6350"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2EE16545" id="直线 24" o:spid="_x0000_s1026" style="position:absolute;z-index:251671552;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83pt,31.85pt" to="83pt,6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" strokeweight=".5pt">
                <o:lock v:ext="edit" shapetype="f"/>
                <w10:wrap anchorx="page" anchory="page"/>
              </v:line>
            </w:pict>
          </mc:Fallback>
        </mc:AlternateContent>
      </w:r>
      <w:r w:rsidR="004C0DE9">
        <w:rPr>
          <w:noProof/>
        </w:rPr>
        <mc:AlternateContent>
          <mc:Choice Requires="wps">
            <w:drawing>
              <wp:anchor distT="0" distB="0" distL="114299" distR="114299" simplePos="0" relativeHeight="251677696" behindDoc="0" locked="0" layoutInCell="1" allowOverlap="1">
                <wp:simplePos x="0" y="0"/>
                <wp:positionH relativeFrom="page">
                  <wp:posOffset>1054099</wp:posOffset>
                </wp:positionH>
                <wp:positionV relativeFrom="page">
                  <wp:posOffset>8979535</wp:posOffset>
                </wp:positionV>
                <wp:extent cx="0" cy="0"/>
                <wp:effectExtent l="0" t="0" r="0" b="0"/>
                <wp:wrapNone/>
                <wp:docPr id="42" name="直线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a:ln w="6350"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1DC6315D" id="直线 26" o:spid="_x0000_s1026" style="position:absolute;z-index:251677696;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83pt,707.05pt" to="83pt,70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" strokeweight=".5pt">
                <o:lock v:ext="edit" shapetype="f"/>
                <w10:wrap anchorx="page" anchory="page"/>
              </v:line>
            </w:pict>
          </mc:Fallback>
        </mc:AlternateContent>
      </w:r>
      <w:r w:rsidR="004C0DE9">
        <w:rPr>
          <w:noProof/>
        </w:rPr>
        <mc:AlternateContent>
          <mc:Choice Requires="wps">
            <w:drawing>
              <wp:anchor distT="4294967295" distB="4294967295" distL="114300" distR="114300" simplePos="0" relativeHeight="251678720" behindDoc="0" locked="0" layoutInCell="1" allowOverlap="1">
                <wp:simplePos x="0" y="0"/>
                <wp:positionH relativeFrom="page">
                  <wp:posOffset>12539980</wp:posOffset>
                </wp:positionH>
                <wp:positionV relativeFrom="page">
                  <wp:posOffset>8293734</wp:posOffset>
                </wp:positionV>
                <wp:extent cx="0" cy="0"/>
                <wp:effectExtent l="0" t="0" r="0" b="0"/>
                <wp:wrapNone/>
                <wp:docPr id="44" name="直线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a:ln w="6350"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5FBFDB74" id="直线 27" o:spid="_x0000_s1026" style="position:absolute;z-index:25167872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987.4pt,653.05pt" to="987.4pt,6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" strokeweight=".5pt">
                <o:lock v:ext="edit" shapetype="f"/>
                <w10:wrap anchorx="page" anchory="page"/>
              </v:line>
            </w:pict>
          </mc:Fallback>
        </mc:AlternateContent>
      </w:r>
      <w:r w:rsidR="004C0DE9">
        <w:rPr>
          <w:noProof/>
        </w:rPr>
        <mc:AlternateContent>
          <mc:Choice Requires="wps">
            <w:drawing>
              <wp:anchor distT="0" distB="0" distL="114299" distR="114299" simplePos="0" relativeHeight="251679744" behindDoc="0" locked="0" layoutInCell="1" allowOverlap="1">
                <wp:simplePos x="0" y="0"/>
                <wp:positionH relativeFrom="page">
                  <wp:posOffset>11854179</wp:posOffset>
                </wp:positionH>
                <wp:positionV relativeFrom="page">
                  <wp:posOffset>8979535</wp:posOffset>
                </wp:positionV>
                <wp:extent cx="0" cy="0"/>
                <wp:effectExtent l="0" t="0" r="0" b="0"/>
                <wp:wrapNone/>
                <wp:docPr id="46" name="直线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a:ln w="6350"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5D256AC5" id="直线 28" o:spid="_x0000_s1026" style="position:absolute;z-index:251679744;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933.4pt,707.05pt" to="933.4pt,70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" strokeweight=".5pt">
                <o:lock v:ext="edit" shapetype="f"/>
                <w10:wrap anchorx="page" anchory="page"/>
              </v:line>
            </w:pict>
          </mc:Fallback>
        </mc:AlternateContent>
      </w:r>
      <w:r w:rsidR="004C0DE9">
        <w:rPr>
          <w:noProof/>
        </w:rPr>
        <mc:AlternateContent>
          <mc:Choice Requires="wps">
            <w:drawing>
              <wp:anchor distT="0" distB="0" distL="114299" distR="114299" simplePos="0" relativeHeight="251680768" behindDoc="0" locked="0" layoutInCell="1" allowOverlap="1">
                <wp:simplePos x="0" y="0"/>
                <wp:positionH relativeFrom="page">
                  <wp:posOffset>11854179</wp:posOffset>
                </wp:positionH>
                <wp:positionV relativeFrom="page">
                  <wp:posOffset>404495</wp:posOffset>
                </wp:positionV>
                <wp:extent cx="0" cy="457200"/>
                <wp:effectExtent l="0" t="0" r="19050" b="0"/>
                <wp:wrapNone/>
                <wp:docPr id="48" name="直线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57200"/>
                        </a:xfrm>
                        <a:prstGeom prst="line">
                          <a:avLst/>
                        </a:prstGeom>
                        <a:ln w="6350"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131338D7" id="直线 29" o:spid="_x0000_s1026" style="position:absolute;z-index:25168076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933.4pt,31.85pt" to="933.4pt,6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" strokeweight=".5pt">
                <o:lock v:ext="edit" shapetype="f"/>
                <w10:wrap anchorx="page" anchory="page"/>
              </v:line>
            </w:pict>
          </mc:Fallback>
        </mc:AlternateContent>
      </w:r>
      <w:r w:rsidR="004C0DE9">
        <w:rPr>
          <w:noProof/>
        </w:rPr>
        <mc:AlternateContent>
          <mc:Choice Requires="wps">
            <w:drawing>
              <wp:anchor distT="4294967295" distB="4294967295" distL="114300" distR="114300" simplePos="0" relativeHeight="251654144" behindDoc="0" locked="0" layoutInCell="1" allowOverlap="1">
                <wp:simplePos x="0" y="0"/>
                <wp:positionH relativeFrom="page">
                  <wp:posOffset>12539980</wp:posOffset>
                </wp:positionH>
                <wp:positionV relativeFrom="page">
                  <wp:posOffset>1090294</wp:posOffset>
                </wp:positionV>
                <wp:extent cx="0" cy="0"/>
                <wp:effectExtent l="0" t="0" r="0" b="0"/>
                <wp:wrapNone/>
                <wp:docPr id="50" name="直线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a:ln w="6350"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13DB5C05" id="直线 30" o:spid="_x0000_s1026" style="position:absolute;z-index:25165414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987.4pt,85.85pt" to="987.4pt,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" strokeweight=".5pt">
                <o:lock v:ext="edit" shapetype="f"/>
                <w10:wrap anchorx="page" anchory="page"/>
              </v:line>
            </w:pict>
          </mc:Fallback>
        </mc:AlternateContent>
      </w:r>
      <w:r w:rsidR="004C0DE9">
        <w:rPr>
          <w:noProof/>
        </w:rPr>
        <mc:AlternateContent>
          <mc:Choice Requires="wps">
            <w:drawing>
              <wp:anchor distT="0" distB="0" distL="114299" distR="114299" simplePos="0" relativeHeight="251655168" behindDoc="0" locked="0" layoutInCell="1" allowOverlap="1">
                <wp:simplePos x="0" y="0"/>
                <wp:positionH relativeFrom="page">
                  <wp:posOffset>6454139</wp:posOffset>
                </wp:positionH>
                <wp:positionV relativeFrom="page">
                  <wp:posOffset>44450</wp:posOffset>
                </wp:positionV>
                <wp:extent cx="0" cy="457200"/>
                <wp:effectExtent l="0" t="0" r="19050" b="0"/>
                <wp:wrapNone/>
                <wp:docPr id="52" name="直线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57200"/>
                        </a:xfrm>
                        <a:prstGeom prst="line">
                          <a:avLst/>
                        </a:prstGeom>
                        <a:ln w="6350"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03A09B4A" id="直线 31" o:spid="_x0000_s1026" style="position:absolute;z-index:25165516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508.2pt,3.5pt" to="508.2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" strokeweight=".5pt">
                <o:lock v:ext="edit" shapetype="f"/>
                <w10:wrap anchorx="page" anchory="page"/>
              </v:line>
            </w:pict>
          </mc:Fallback>
        </mc:AlternateContent>
      </w:r>
    </w:p>
    <w:p w:rsidR="00B01876" w:rsidRDefault="004C0DE9" w:rsidP="00513B65">
      <w:pPr>
        <w:pStyle w:val="Heading1"/>
        <w:spacing w:before="1080" w:after="480"/>
        <w:ind w:left="8554"/>
        <w:rPr>
          <w:w w:val="95"/>
        </w:rPr>
      </w:pPr>
      <w:r>
        <w:rPr>
          <w:noProof/>
        </w:rPr>
        <mc:AlternateContent>
          <mc:Choice Requires="wps">
            <w:drawing>
              <wp:anchor distT="0" distB="0" distL="114300" distR="114300" simplePos="0" relativeHeight="251625472" behindDoc="1" locked="0" layoutInCell="1" allowOverlap="1">
                <wp:simplePos x="0" y="0"/>
                <wp:positionH relativeFrom="column">
                  <wp:posOffset>7944485</wp:posOffset>
                </wp:positionH>
                <wp:positionV relativeFrom="paragraph">
                  <wp:posOffset>362585</wp:posOffset>
                </wp:positionV>
                <wp:extent cx="2142490" cy="6511925"/>
                <wp:effectExtent l="0" t="0" r="0" b="0"/>
                <wp:wrapNone/>
                <wp:docPr id="207" name="任意多边形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2490" cy="6511925"/>
                        </a:xfrm>
                        <a:custGeom>
                          <a:avLst/>
                          <a:gdLst/>
                          <a:ahLst/>
                          <a:cxnLst/>
                          <a:rect l="0" t="0" r="0" b="0"/>
                          <a:pathLst>
                            <a:path w="3374" h="10255">
                              <a:moveTo>
                                <a:pt x="3373" y="0"/>
                              </a:moveTo>
                              <a:lnTo>
                                <a:pt x="284" y="0"/>
                              </a:lnTo>
                              <a:lnTo>
                                <a:pt x="208" y="11"/>
                              </a:lnTo>
                              <a:lnTo>
                                <a:pt x="141" y="39"/>
                              </a:lnTo>
                              <a:lnTo>
                                <a:pt x="83" y="83"/>
                              </a:lnTo>
                              <a:lnTo>
                                <a:pt x="39" y="141"/>
                              </a:lnTo>
                              <a:lnTo>
                                <a:pt x="11" y="209"/>
                              </a:lnTo>
                              <a:lnTo>
                                <a:pt x="0" y="284"/>
                              </a:lnTo>
                              <a:lnTo>
                                <a:pt x="0" y="9972"/>
                              </a:lnTo>
                              <a:lnTo>
                                <a:pt x="11" y="10047"/>
                              </a:lnTo>
                              <a:lnTo>
                                <a:pt x="39" y="10115"/>
                              </a:lnTo>
                              <a:lnTo>
                                <a:pt x="83" y="10172"/>
                              </a:lnTo>
                              <a:lnTo>
                                <a:pt x="141" y="10217"/>
                              </a:lnTo>
                              <a:lnTo>
                                <a:pt x="208" y="10245"/>
                              </a:lnTo>
                              <a:lnTo>
                                <a:pt x="284" y="10255"/>
                              </a:lnTo>
                              <a:lnTo>
                                <a:pt x="3373" y="10255"/>
                              </a:lnTo>
                              <a:lnTo>
                                <a:pt x="3373" y="0"/>
                              </a:lnTo>
                              <a:close/>
                            </a:path>
                          </a:pathLst>
                        </a:custGeom>
                        <a:solidFill>
                          <a:srgbClr val="D1D3D4"/>
                        </a:solidFill>
                        <a:ln>
                          <a:noFill/>
                        </a:ln>
                      </wps:spPr>
                      <wps:bodyPr vert="horz" anchor="t" upright="1"/>
                    </wps:wsp>
                  </a:graphicData>
                </a:graphic>
                <wp14:sizeRelH relativeFrom="page">
                  <wp14:pctWidth>0</wp14:pctWidth>
                </wp14:sizeRelH>
                <wp14:sizeRelV relativeFrom="page">
                  <wp14:pctHeight>0</wp14:pctHeight>
                </wp14:sizeRelV>
              </wp:anchor>
            </w:drawing>
          </mc:Choice>
          <mc:Fallback>
            <w:pict>
              <v:shape w14:anchorId="5033B8A3" id="任意多边形 3" o:spid="_x0000_s1026" style="position:absolute;margin-left:625.55pt;margin-top:28.55pt;width:168.7pt;height:512.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74,1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" path="m3373,l284,,208,11,141,39,83,83,39,141,11,209,,284,,9972r11,75l39,10115r44,57l141,10217r67,28l284,10255r3089,l3373,xe" fillcolor="#d1d3d4" stroked="f">
                <v:path arrowok="t" textboxrect="0,0,3374,10255"/>
              </v:shape>
            </w:pict>
          </mc:Fallback>
        </mc:AlternateContent>
      </w:r>
      <w:r>
        <w:rPr>
          <w:noProof/>
          <w:w w:val="95"/>
        </w:rPr>
        <mc:AlternateContent>
          <mc:Choice Requires="wps">
            <w:drawing>
              <wp:inline distT="0" distB="0" distL="0" distR="0">
                <wp:extent cx="1656080" cy="254635"/>
                <wp:effectExtent l="7620" t="5715" r="3175" b="6350"/>
                <wp:docPr id="17" name="任意多边形 20" descr="Sangea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080" cy="254635"/>
                        </a:xfrm>
                        <a:custGeom>
                          <a:avLst/>
                          <a:gdLst>
                            <a:gd name="T0" fmla="*/ 46 w 2608"/>
                            <a:gd name="T1" fmla="*/ 19 h 401"/>
                            <a:gd name="T2" fmla="*/ 40 w 2608"/>
                            <a:gd name="T3" fmla="*/ 176 h 401"/>
                            <a:gd name="T4" fmla="*/ 163 w 2608"/>
                            <a:gd name="T5" fmla="*/ 305 h 401"/>
                            <a:gd name="T6" fmla="*/ 0 w 2608"/>
                            <a:gd name="T7" fmla="*/ 321 h 401"/>
                            <a:gd name="T8" fmla="*/ 265 w 2608"/>
                            <a:gd name="T9" fmla="*/ 381 h 401"/>
                            <a:gd name="T10" fmla="*/ 274 w 2608"/>
                            <a:gd name="T11" fmla="*/ 220 h 401"/>
                            <a:gd name="T12" fmla="*/ 152 w 2608"/>
                            <a:gd name="T13" fmla="*/ 95 h 401"/>
                            <a:gd name="T14" fmla="*/ 317 w 2608"/>
                            <a:gd name="T15" fmla="*/ 79 h 401"/>
                            <a:gd name="T16" fmla="*/ 1235 w 2608"/>
                            <a:gd name="T17" fmla="*/ 0 h 401"/>
                            <a:gd name="T18" fmla="*/ 1143 w 2608"/>
                            <a:gd name="T19" fmla="*/ 61 h 401"/>
                            <a:gd name="T20" fmla="*/ 1143 w 2608"/>
                            <a:gd name="T21" fmla="*/ 338 h 401"/>
                            <a:gd name="T22" fmla="*/ 1235 w 2608"/>
                            <a:gd name="T23" fmla="*/ 399 h 401"/>
                            <a:gd name="T24" fmla="*/ 1294 w 2608"/>
                            <a:gd name="T25" fmla="*/ 321 h 401"/>
                            <a:gd name="T26" fmla="*/ 1257 w 2608"/>
                            <a:gd name="T27" fmla="*/ 297 h 401"/>
                            <a:gd name="T28" fmla="*/ 1257 w 2608"/>
                            <a:gd name="T29" fmla="*/ 103 h 401"/>
                            <a:gd name="T30" fmla="*/ 1294 w 2608"/>
                            <a:gd name="T31" fmla="*/ 79 h 401"/>
                            <a:gd name="T32" fmla="*/ 1294 w 2608"/>
                            <a:gd name="T33" fmla="*/ 321 h 401"/>
                            <a:gd name="T34" fmla="*/ 1294 w 2608"/>
                            <a:gd name="T35" fmla="*/ 321 h 401"/>
                            <a:gd name="T36" fmla="*/ 1313 w 2608"/>
                            <a:gd name="T37" fmla="*/ 240 h 401"/>
                            <a:gd name="T38" fmla="*/ 1451 w 2608"/>
                            <a:gd name="T39" fmla="*/ 321 h 401"/>
                            <a:gd name="T40" fmla="*/ 1931 w 2608"/>
                            <a:gd name="T41" fmla="*/ 0 h 401"/>
                            <a:gd name="T42" fmla="*/ 1957 w 2608"/>
                            <a:gd name="T43" fmla="*/ 290 h 401"/>
                            <a:gd name="T44" fmla="*/ 1977 w 2608"/>
                            <a:gd name="T45" fmla="*/ 212 h 401"/>
                            <a:gd name="T46" fmla="*/ 2128 w 2608"/>
                            <a:gd name="T47" fmla="*/ 0 h 401"/>
                            <a:gd name="T48" fmla="*/ 2102 w 2608"/>
                            <a:gd name="T49" fmla="*/ 399 h 401"/>
                            <a:gd name="T50" fmla="*/ 2145 w 2608"/>
                            <a:gd name="T51" fmla="*/ 72 h 401"/>
                            <a:gd name="T52" fmla="*/ 2180 w 2608"/>
                            <a:gd name="T53" fmla="*/ 212 h 401"/>
                            <a:gd name="T54" fmla="*/ 1495 w 2608"/>
                            <a:gd name="T55" fmla="*/ 0 h 401"/>
                            <a:gd name="T56" fmla="*/ 1810 w 2608"/>
                            <a:gd name="T57" fmla="*/ 321 h 401"/>
                            <a:gd name="T58" fmla="*/ 1791 w 2608"/>
                            <a:gd name="T59" fmla="*/ 236 h 401"/>
                            <a:gd name="T60" fmla="*/ 1613 w 2608"/>
                            <a:gd name="T61" fmla="*/ 79 h 401"/>
                            <a:gd name="T62" fmla="*/ 846 w 2608"/>
                            <a:gd name="T63" fmla="*/ 0 h 401"/>
                            <a:gd name="T64" fmla="*/ 819 w 2608"/>
                            <a:gd name="T65" fmla="*/ 399 h 401"/>
                            <a:gd name="T66" fmla="*/ 846 w 2608"/>
                            <a:gd name="T67" fmla="*/ 0 h 401"/>
                            <a:gd name="T68" fmla="*/ 969 w 2608"/>
                            <a:gd name="T69" fmla="*/ 399 h 401"/>
                            <a:gd name="T70" fmla="*/ 1019 w 2608"/>
                            <a:gd name="T71" fmla="*/ 264 h 401"/>
                            <a:gd name="T72" fmla="*/ 1019 w 2608"/>
                            <a:gd name="T73" fmla="*/ 0 h 401"/>
                            <a:gd name="T74" fmla="*/ 1097 w 2608"/>
                            <a:gd name="T75" fmla="*/ 0 h 401"/>
                            <a:gd name="T76" fmla="*/ 327 w 2608"/>
                            <a:gd name="T77" fmla="*/ 399 h 401"/>
                            <a:gd name="T78" fmla="*/ 687 w 2608"/>
                            <a:gd name="T79" fmla="*/ 290 h 401"/>
                            <a:gd name="T80" fmla="*/ 499 w 2608"/>
                            <a:gd name="T81" fmla="*/ 72 h 401"/>
                            <a:gd name="T82" fmla="*/ 687 w 2608"/>
                            <a:gd name="T83" fmla="*/ 290 h 401"/>
                            <a:gd name="T84" fmla="*/ 713 w 2608"/>
                            <a:gd name="T85" fmla="*/ 399 h 401"/>
                            <a:gd name="T86" fmla="*/ 499 w 2608"/>
                            <a:gd name="T87" fmla="*/ 72 h 401"/>
                            <a:gd name="T88" fmla="*/ 633 w 2608"/>
                            <a:gd name="T89" fmla="*/ 72 h 401"/>
                            <a:gd name="T90" fmla="*/ 2250 w 2608"/>
                            <a:gd name="T91" fmla="*/ 399 h 401"/>
                            <a:gd name="T92" fmla="*/ 2467 w 2608"/>
                            <a:gd name="T93" fmla="*/ 170 h 401"/>
                            <a:gd name="T94" fmla="*/ 2329 w 2608"/>
                            <a:gd name="T95" fmla="*/ 170 h 401"/>
                            <a:gd name="T96" fmla="*/ 2608 w 2608"/>
                            <a:gd name="T97" fmla="*/ 264 h 401"/>
                            <a:gd name="T98" fmla="*/ 2608 w 2608"/>
                            <a:gd name="T99" fmla="*/ 0 h 401"/>
                            <a:gd name="T100" fmla="*/ 2608 w 2608"/>
                            <a:gd name="T101" fmla="*/ 264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608" h="401">
                              <a:moveTo>
                                <a:pt x="317" y="0"/>
                              </a:moveTo>
                              <a:lnTo>
                                <a:pt x="102" y="0"/>
                              </a:lnTo>
                              <a:lnTo>
                                <a:pt x="46" y="19"/>
                              </a:lnTo>
                              <a:lnTo>
                                <a:pt x="12" y="66"/>
                              </a:lnTo>
                              <a:lnTo>
                                <a:pt x="8" y="123"/>
                              </a:lnTo>
                              <a:lnTo>
                                <a:pt x="40" y="176"/>
                              </a:lnTo>
                              <a:lnTo>
                                <a:pt x="156" y="276"/>
                              </a:lnTo>
                              <a:lnTo>
                                <a:pt x="164" y="290"/>
                              </a:lnTo>
                              <a:lnTo>
                                <a:pt x="163" y="305"/>
                              </a:lnTo>
                              <a:lnTo>
                                <a:pt x="156" y="316"/>
                              </a:lnTo>
                              <a:lnTo>
                                <a:pt x="145" y="321"/>
                              </a:lnTo>
                              <a:lnTo>
                                <a:pt x="0" y="321"/>
                              </a:lnTo>
                              <a:lnTo>
                                <a:pt x="0" y="401"/>
                              </a:lnTo>
                              <a:lnTo>
                                <a:pt x="206" y="401"/>
                              </a:lnTo>
                              <a:lnTo>
                                <a:pt x="265" y="381"/>
                              </a:lnTo>
                              <a:lnTo>
                                <a:pt x="301" y="333"/>
                              </a:lnTo>
                              <a:lnTo>
                                <a:pt x="307" y="274"/>
                              </a:lnTo>
                              <a:lnTo>
                                <a:pt x="274" y="220"/>
                              </a:lnTo>
                              <a:lnTo>
                                <a:pt x="164" y="126"/>
                              </a:lnTo>
                              <a:lnTo>
                                <a:pt x="152" y="110"/>
                              </a:lnTo>
                              <a:lnTo>
                                <a:pt x="152" y="95"/>
                              </a:lnTo>
                              <a:lnTo>
                                <a:pt x="161" y="84"/>
                              </a:lnTo>
                              <a:lnTo>
                                <a:pt x="174" y="79"/>
                              </a:lnTo>
                              <a:lnTo>
                                <a:pt x="317" y="79"/>
                              </a:lnTo>
                              <a:lnTo>
                                <a:pt x="317" y="0"/>
                              </a:lnTo>
                              <a:close/>
                              <a:moveTo>
                                <a:pt x="1451" y="0"/>
                              </a:moveTo>
                              <a:lnTo>
                                <a:pt x="1235" y="0"/>
                              </a:lnTo>
                              <a:lnTo>
                                <a:pt x="1196" y="8"/>
                              </a:lnTo>
                              <a:lnTo>
                                <a:pt x="1164" y="30"/>
                              </a:lnTo>
                              <a:lnTo>
                                <a:pt x="1143" y="61"/>
                              </a:lnTo>
                              <a:lnTo>
                                <a:pt x="1135" y="100"/>
                              </a:lnTo>
                              <a:lnTo>
                                <a:pt x="1135" y="300"/>
                              </a:lnTo>
                              <a:lnTo>
                                <a:pt x="1143" y="338"/>
                              </a:lnTo>
                              <a:lnTo>
                                <a:pt x="1164" y="370"/>
                              </a:lnTo>
                              <a:lnTo>
                                <a:pt x="1196" y="392"/>
                              </a:lnTo>
                              <a:lnTo>
                                <a:pt x="1235" y="399"/>
                              </a:lnTo>
                              <a:lnTo>
                                <a:pt x="1451" y="399"/>
                              </a:lnTo>
                              <a:lnTo>
                                <a:pt x="1451" y="321"/>
                              </a:lnTo>
                              <a:lnTo>
                                <a:pt x="1294" y="321"/>
                              </a:lnTo>
                              <a:lnTo>
                                <a:pt x="1278" y="318"/>
                              </a:lnTo>
                              <a:lnTo>
                                <a:pt x="1266" y="309"/>
                              </a:lnTo>
                              <a:lnTo>
                                <a:pt x="1257" y="297"/>
                              </a:lnTo>
                              <a:lnTo>
                                <a:pt x="1254" y="281"/>
                              </a:lnTo>
                              <a:lnTo>
                                <a:pt x="1254" y="119"/>
                              </a:lnTo>
                              <a:lnTo>
                                <a:pt x="1257" y="103"/>
                              </a:lnTo>
                              <a:lnTo>
                                <a:pt x="1266" y="91"/>
                              </a:lnTo>
                              <a:lnTo>
                                <a:pt x="1278" y="82"/>
                              </a:lnTo>
                              <a:lnTo>
                                <a:pt x="1294" y="79"/>
                              </a:lnTo>
                              <a:lnTo>
                                <a:pt x="1451" y="79"/>
                              </a:lnTo>
                              <a:lnTo>
                                <a:pt x="1451" y="0"/>
                              </a:lnTo>
                              <a:close/>
                              <a:moveTo>
                                <a:pt x="1294" y="321"/>
                              </a:moveTo>
                              <a:lnTo>
                                <a:pt x="1294" y="321"/>
                              </a:lnTo>
                              <a:close/>
                              <a:moveTo>
                                <a:pt x="1451" y="172"/>
                              </a:moveTo>
                              <a:lnTo>
                                <a:pt x="1313" y="172"/>
                              </a:lnTo>
                              <a:lnTo>
                                <a:pt x="1313" y="240"/>
                              </a:lnTo>
                              <a:lnTo>
                                <a:pt x="1372" y="240"/>
                              </a:lnTo>
                              <a:lnTo>
                                <a:pt x="1372" y="321"/>
                              </a:lnTo>
                              <a:lnTo>
                                <a:pt x="1451" y="321"/>
                              </a:lnTo>
                              <a:lnTo>
                                <a:pt x="1451" y="172"/>
                              </a:lnTo>
                              <a:close/>
                              <a:moveTo>
                                <a:pt x="2128" y="0"/>
                              </a:moveTo>
                              <a:lnTo>
                                <a:pt x="1931" y="0"/>
                              </a:lnTo>
                              <a:lnTo>
                                <a:pt x="1840" y="399"/>
                              </a:lnTo>
                              <a:lnTo>
                                <a:pt x="1930" y="399"/>
                              </a:lnTo>
                              <a:lnTo>
                                <a:pt x="1957" y="290"/>
                              </a:lnTo>
                              <a:lnTo>
                                <a:pt x="2199" y="290"/>
                              </a:lnTo>
                              <a:lnTo>
                                <a:pt x="2180" y="212"/>
                              </a:lnTo>
                              <a:lnTo>
                                <a:pt x="1977" y="212"/>
                              </a:lnTo>
                              <a:lnTo>
                                <a:pt x="2012" y="72"/>
                              </a:lnTo>
                              <a:lnTo>
                                <a:pt x="2145" y="72"/>
                              </a:lnTo>
                              <a:lnTo>
                                <a:pt x="2128" y="0"/>
                              </a:lnTo>
                              <a:close/>
                              <a:moveTo>
                                <a:pt x="2199" y="290"/>
                              </a:moveTo>
                              <a:lnTo>
                                <a:pt x="2072" y="290"/>
                              </a:lnTo>
                              <a:lnTo>
                                <a:pt x="2102" y="399"/>
                              </a:lnTo>
                              <a:lnTo>
                                <a:pt x="2226" y="399"/>
                              </a:lnTo>
                              <a:lnTo>
                                <a:pt x="2199" y="290"/>
                              </a:lnTo>
                              <a:close/>
                              <a:moveTo>
                                <a:pt x="2145" y="72"/>
                              </a:moveTo>
                              <a:lnTo>
                                <a:pt x="2012" y="72"/>
                              </a:lnTo>
                              <a:lnTo>
                                <a:pt x="2050" y="212"/>
                              </a:lnTo>
                              <a:lnTo>
                                <a:pt x="2180" y="212"/>
                              </a:lnTo>
                              <a:lnTo>
                                <a:pt x="2145" y="72"/>
                              </a:lnTo>
                              <a:close/>
                              <a:moveTo>
                                <a:pt x="1810" y="0"/>
                              </a:moveTo>
                              <a:lnTo>
                                <a:pt x="1495" y="0"/>
                              </a:lnTo>
                              <a:lnTo>
                                <a:pt x="1495" y="399"/>
                              </a:lnTo>
                              <a:lnTo>
                                <a:pt x="1810" y="399"/>
                              </a:lnTo>
                              <a:lnTo>
                                <a:pt x="1810" y="321"/>
                              </a:lnTo>
                              <a:lnTo>
                                <a:pt x="1613" y="321"/>
                              </a:lnTo>
                              <a:lnTo>
                                <a:pt x="1613" y="236"/>
                              </a:lnTo>
                              <a:lnTo>
                                <a:pt x="1791" y="236"/>
                              </a:lnTo>
                              <a:lnTo>
                                <a:pt x="1791" y="162"/>
                              </a:lnTo>
                              <a:lnTo>
                                <a:pt x="1613" y="162"/>
                              </a:lnTo>
                              <a:lnTo>
                                <a:pt x="1613" y="79"/>
                              </a:lnTo>
                              <a:lnTo>
                                <a:pt x="1810" y="79"/>
                              </a:lnTo>
                              <a:lnTo>
                                <a:pt x="1810" y="0"/>
                              </a:lnTo>
                              <a:close/>
                              <a:moveTo>
                                <a:pt x="846" y="0"/>
                              </a:moveTo>
                              <a:lnTo>
                                <a:pt x="740" y="0"/>
                              </a:lnTo>
                              <a:lnTo>
                                <a:pt x="740" y="399"/>
                              </a:lnTo>
                              <a:lnTo>
                                <a:pt x="819" y="399"/>
                              </a:lnTo>
                              <a:lnTo>
                                <a:pt x="819" y="170"/>
                              </a:lnTo>
                              <a:lnTo>
                                <a:pt x="957" y="170"/>
                              </a:lnTo>
                              <a:lnTo>
                                <a:pt x="846" y="0"/>
                              </a:lnTo>
                              <a:close/>
                              <a:moveTo>
                                <a:pt x="957" y="170"/>
                              </a:moveTo>
                              <a:lnTo>
                                <a:pt x="819" y="170"/>
                              </a:lnTo>
                              <a:lnTo>
                                <a:pt x="969" y="399"/>
                              </a:lnTo>
                              <a:lnTo>
                                <a:pt x="1097" y="399"/>
                              </a:lnTo>
                              <a:lnTo>
                                <a:pt x="1097" y="264"/>
                              </a:lnTo>
                              <a:lnTo>
                                <a:pt x="1019" y="264"/>
                              </a:lnTo>
                              <a:lnTo>
                                <a:pt x="957" y="170"/>
                              </a:lnTo>
                              <a:close/>
                              <a:moveTo>
                                <a:pt x="1097" y="0"/>
                              </a:moveTo>
                              <a:lnTo>
                                <a:pt x="1019" y="0"/>
                              </a:lnTo>
                              <a:lnTo>
                                <a:pt x="1019" y="264"/>
                              </a:lnTo>
                              <a:lnTo>
                                <a:pt x="1097" y="264"/>
                              </a:lnTo>
                              <a:lnTo>
                                <a:pt x="1097" y="0"/>
                              </a:lnTo>
                              <a:close/>
                              <a:moveTo>
                                <a:pt x="615" y="0"/>
                              </a:moveTo>
                              <a:lnTo>
                                <a:pt x="418" y="0"/>
                              </a:lnTo>
                              <a:lnTo>
                                <a:pt x="327" y="399"/>
                              </a:lnTo>
                              <a:lnTo>
                                <a:pt x="417" y="399"/>
                              </a:lnTo>
                              <a:lnTo>
                                <a:pt x="445" y="290"/>
                              </a:lnTo>
                              <a:lnTo>
                                <a:pt x="687" y="290"/>
                              </a:lnTo>
                              <a:lnTo>
                                <a:pt x="667" y="212"/>
                              </a:lnTo>
                              <a:lnTo>
                                <a:pt x="464" y="212"/>
                              </a:lnTo>
                              <a:lnTo>
                                <a:pt x="499" y="72"/>
                              </a:lnTo>
                              <a:lnTo>
                                <a:pt x="633" y="72"/>
                              </a:lnTo>
                              <a:lnTo>
                                <a:pt x="615" y="0"/>
                              </a:lnTo>
                              <a:close/>
                              <a:moveTo>
                                <a:pt x="687" y="290"/>
                              </a:moveTo>
                              <a:lnTo>
                                <a:pt x="559" y="290"/>
                              </a:lnTo>
                              <a:lnTo>
                                <a:pt x="589" y="399"/>
                              </a:lnTo>
                              <a:lnTo>
                                <a:pt x="713" y="399"/>
                              </a:lnTo>
                              <a:lnTo>
                                <a:pt x="687" y="290"/>
                              </a:lnTo>
                              <a:close/>
                              <a:moveTo>
                                <a:pt x="633" y="72"/>
                              </a:moveTo>
                              <a:lnTo>
                                <a:pt x="499" y="72"/>
                              </a:lnTo>
                              <a:lnTo>
                                <a:pt x="538" y="212"/>
                              </a:lnTo>
                              <a:lnTo>
                                <a:pt x="667" y="212"/>
                              </a:lnTo>
                              <a:lnTo>
                                <a:pt x="633" y="72"/>
                              </a:lnTo>
                              <a:close/>
                              <a:moveTo>
                                <a:pt x="2356" y="0"/>
                              </a:moveTo>
                              <a:lnTo>
                                <a:pt x="2250" y="0"/>
                              </a:lnTo>
                              <a:lnTo>
                                <a:pt x="2250" y="399"/>
                              </a:lnTo>
                              <a:lnTo>
                                <a:pt x="2329" y="399"/>
                              </a:lnTo>
                              <a:lnTo>
                                <a:pt x="2329" y="170"/>
                              </a:lnTo>
                              <a:lnTo>
                                <a:pt x="2467" y="170"/>
                              </a:lnTo>
                              <a:lnTo>
                                <a:pt x="2356" y="0"/>
                              </a:lnTo>
                              <a:close/>
                              <a:moveTo>
                                <a:pt x="2467" y="170"/>
                              </a:moveTo>
                              <a:lnTo>
                                <a:pt x="2329" y="170"/>
                              </a:lnTo>
                              <a:lnTo>
                                <a:pt x="2478" y="399"/>
                              </a:lnTo>
                              <a:lnTo>
                                <a:pt x="2608" y="399"/>
                              </a:lnTo>
                              <a:lnTo>
                                <a:pt x="2608" y="264"/>
                              </a:lnTo>
                              <a:lnTo>
                                <a:pt x="2529" y="264"/>
                              </a:lnTo>
                              <a:lnTo>
                                <a:pt x="2467" y="170"/>
                              </a:lnTo>
                              <a:close/>
                              <a:moveTo>
                                <a:pt x="2608" y="0"/>
                              </a:moveTo>
                              <a:lnTo>
                                <a:pt x="2529" y="0"/>
                              </a:lnTo>
                              <a:lnTo>
                                <a:pt x="2529" y="264"/>
                              </a:lnTo>
                              <a:lnTo>
                                <a:pt x="2608" y="264"/>
                              </a:lnTo>
                              <a:lnTo>
                                <a:pt x="2608"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19BAEA67" id="任意多边形 20" o:spid="_x0000_s1026" alt="Sangean" style="width:130.4pt;height:20.05pt;visibility:visible;mso-wrap-style:square;mso-left-percent:-10001;mso-top-percent:-10001;mso-position-horizontal:absolute;mso-position-horizontal-relative:char;mso-position-vertical:absolute;mso-position-vertical-relative:line;mso-left-percent:-10001;mso-top-percent:-10001;v-text-anchor:top" coordsize="2608,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" path="m317,l102,,46,19,12,66,8,123r32,53l156,276r8,14l163,305r-7,11l145,321,,321r,80l206,401r59,-20l301,333r6,-59l274,220,164,126,152,110r,-15l161,84r13,-5l317,79,317,xm1451,l1235,r-39,8l1164,30r-21,31l1135,100r,200l1143,338r21,32l1196,392r39,7l1451,399r,-78l1294,321r-16,-3l1266,309r-9,-12l1254,281r,-162l1257,103r9,-12l1278,82r16,-3l1451,79r,-79xm1294,321r,xm1451,172r-138,l1313,240r59,l1372,321r79,l1451,172xm2128,l1931,r-91,399l1930,399r27,-109l2199,290r-19,-78l1977,212,2012,72r133,l2128,xm2199,290r-127,l2102,399r124,l2199,290xm2145,72r-133,l2050,212r130,l2145,72xm1810,l1495,r,399l1810,399r,-78l1613,321r,-85l1791,236r,-74l1613,162r,-83l1810,79r,-79xm846,l740,r,399l819,399r,-229l957,170,846,xm957,170r-138,l969,399r128,l1097,264r-78,l957,170xm1097,r-78,l1019,264r78,l1097,xm615,l418,,327,399r90,l445,290r242,l667,212r-203,l499,72r134,l615,xm687,290r-128,l589,399r124,l687,290xm633,72r-134,l538,212r129,l633,72xm2356,l2250,r,399l2329,399r,-229l2467,170,2356,xm2467,170r-138,l2478,399r130,l2608,264r-79,l2467,170xm2608,r-79,l2529,264r79,l2608,xe" fillcolor="#808285" stroked="f">
                <v:path o:connecttype="custom" o:connectlocs="29210,12065;25400,111760;103505,193675;0,203835;168275,241935;173990,139700;96520,60325;201295,50165;784225,0;725805,38735;725805,214630;784225,253365;821690,203835;798195,188595;798195,65405;821690,50165;821690,203835;821690,203835;833755,152400;921385,203835;1226185,0;1242695,184150;1255395,134620;1351280,0;1334770,253365;1362075,45720;1384300,134620;949325,0;1149350,203835;1137285,149860;1024255,50165;537210,0;520065,253365;537210,0;615315,253365;647065,167640;647065,0;696595,0;207645,253365;436245,184150;316865,45720;436245,184150;452755,253365;316865,45720;401955,45720;1428750,253365;1566545,107950;1478915,107950;1656080,167640;1656080,0;1656080,167640" o:connectangles="0,0,0,0,0,0,0,0,0,0,0,0,0,0,0,0,0,0,0,0,0,0,0,0,0,0,0,0,0,0,0,0,0,0,0,0,0,0,0,0,0,0,0,0,0,0,0,0,0,0,0"/>
                <w10:anchorlock/>
              </v:shape>
            </w:pict>
          </mc:Fallback>
        </mc:AlternateContent>
      </w:r>
    </w:p>
    <w:p w:rsidR="00B01876" w:rsidRDefault="004C0DE9" w:rsidP="00513B65">
      <w:pPr>
        <w:pStyle w:val="Heading2"/>
        <w:spacing w:before="360" w:after="360"/>
        <w:ind w:left="8550"/>
        <w:rPr>
          <w:color w:val="58595B"/>
          <w:w w:val="95"/>
          <w:sz w:val="24"/>
        </w:rPr>
      </w:pPr>
      <w:r>
        <w:rPr>
          <w:noProof/>
        </w:rPr>
        <w:drawing>
          <wp:inline distT="0" distB="0" distL="0" distR="0">
            <wp:extent cx="1133475" cy="180975"/>
            <wp:effectExtent l="0" t="0" r="0" b="0"/>
            <wp:docPr id="22" name="图片 21" descr="Vocal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Vocal 17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33475" cy="180975"/>
                    </a:xfrm>
                    <a:prstGeom prst="rect">
                      <a:avLst/>
                    </a:prstGeom>
                    <a:noFill/>
                    <a:ln>
                      <a:noFill/>
                    </a:ln>
                  </pic:spPr>
                </pic:pic>
              </a:graphicData>
            </a:graphic>
          </wp:inline>
        </w:drawing>
      </w:r>
    </w:p>
    <w:p w:rsidR="00B01876" w:rsidRDefault="00710094" w:rsidP="00B01876">
      <w:pPr>
        <w:pStyle w:val="BodyText"/>
        <w:spacing w:before="120" w:after="120"/>
        <w:ind w:left="8554"/>
        <w:rPr>
          <w:color w:val="58595B"/>
          <w:w w:val="95"/>
          <w:sz w:val="24"/>
        </w:rPr>
      </w:pPr>
      <w:r>
        <w:rPr>
          <w:color w:val="58595B"/>
          <w:w w:val="95"/>
          <w:sz w:val="24"/>
        </w:rPr>
        <w:t>FM</w:t>
      </w:r>
      <w:r>
        <w:rPr>
          <w:color w:val="58595B"/>
          <w:spacing w:val="-32"/>
          <w:w w:val="95"/>
          <w:sz w:val="24"/>
        </w:rPr>
        <w:t xml:space="preserve"> </w:t>
      </w:r>
      <w:r>
        <w:rPr>
          <w:color w:val="58595B"/>
          <w:w w:val="95"/>
          <w:sz w:val="24"/>
        </w:rPr>
        <w:t>Stereo</w:t>
      </w:r>
      <w:r>
        <w:rPr>
          <w:color w:val="58595B"/>
          <w:spacing w:val="-32"/>
          <w:w w:val="95"/>
          <w:sz w:val="24"/>
        </w:rPr>
        <w:t xml:space="preserve"> </w:t>
      </w:r>
      <w:r>
        <w:rPr>
          <w:color w:val="58595B"/>
          <w:w w:val="95"/>
          <w:sz w:val="24"/>
        </w:rPr>
        <w:t>RDS</w:t>
      </w:r>
      <w:r>
        <w:rPr>
          <w:color w:val="58595B"/>
          <w:spacing w:val="-32"/>
          <w:w w:val="95"/>
          <w:sz w:val="24"/>
        </w:rPr>
        <w:t xml:space="preserve"> </w:t>
      </w:r>
      <w:r>
        <w:rPr>
          <w:color w:val="58595B"/>
          <w:w w:val="95"/>
          <w:sz w:val="24"/>
        </w:rPr>
        <w:t>/</w:t>
      </w:r>
      <w:r>
        <w:rPr>
          <w:color w:val="58595B"/>
          <w:spacing w:val="-32"/>
          <w:w w:val="95"/>
          <w:sz w:val="24"/>
        </w:rPr>
        <w:t xml:space="preserve"> </w:t>
      </w:r>
      <w:r>
        <w:rPr>
          <w:color w:val="58595B"/>
          <w:w w:val="95"/>
          <w:sz w:val="24"/>
        </w:rPr>
        <w:t>AM</w:t>
      </w:r>
      <w:r>
        <w:rPr>
          <w:color w:val="58595B"/>
          <w:spacing w:val="-32"/>
          <w:w w:val="95"/>
          <w:sz w:val="24"/>
        </w:rPr>
        <w:t xml:space="preserve"> </w:t>
      </w:r>
      <w:r>
        <w:rPr>
          <w:color w:val="58595B"/>
          <w:w w:val="95"/>
          <w:sz w:val="24"/>
        </w:rPr>
        <w:t>Portable</w:t>
      </w:r>
    </w:p>
    <w:p w:rsidR="00000000" w:rsidRDefault="00710094" w:rsidP="00B01876">
      <w:pPr>
        <w:pStyle w:val="BodyText"/>
        <w:spacing w:before="120" w:after="120"/>
        <w:ind w:left="8554"/>
        <w:rPr>
          <w:sz w:val="24"/>
        </w:rPr>
      </w:pPr>
      <w:r>
        <w:rPr>
          <w:color w:val="58595B"/>
          <w:w w:val="95"/>
          <w:sz w:val="24"/>
        </w:rPr>
        <w:t>Radio</w:t>
      </w:r>
      <w:r>
        <w:rPr>
          <w:color w:val="58595B"/>
          <w:spacing w:val="-44"/>
          <w:w w:val="95"/>
          <w:sz w:val="24"/>
        </w:rPr>
        <w:t xml:space="preserve"> </w:t>
      </w:r>
      <w:proofErr w:type="gramStart"/>
      <w:r>
        <w:rPr>
          <w:color w:val="58595B"/>
          <w:w w:val="95"/>
          <w:sz w:val="24"/>
        </w:rPr>
        <w:t>For</w:t>
      </w:r>
      <w:proofErr w:type="gramEnd"/>
      <w:r>
        <w:rPr>
          <w:color w:val="58595B"/>
          <w:spacing w:val="-43"/>
          <w:w w:val="95"/>
          <w:sz w:val="24"/>
        </w:rPr>
        <w:t xml:space="preserve"> </w:t>
      </w:r>
      <w:r>
        <w:rPr>
          <w:color w:val="58595B"/>
          <w:w w:val="95"/>
          <w:sz w:val="24"/>
        </w:rPr>
        <w:t>The</w:t>
      </w:r>
      <w:r>
        <w:rPr>
          <w:color w:val="58595B"/>
          <w:spacing w:val="-43"/>
          <w:w w:val="95"/>
          <w:sz w:val="24"/>
        </w:rPr>
        <w:t xml:space="preserve"> </w:t>
      </w:r>
      <w:r>
        <w:rPr>
          <w:color w:val="58595B"/>
          <w:w w:val="95"/>
          <w:sz w:val="24"/>
        </w:rPr>
        <w:t>Vision</w:t>
      </w:r>
      <w:r>
        <w:rPr>
          <w:color w:val="58595B"/>
          <w:spacing w:val="-43"/>
          <w:w w:val="95"/>
          <w:sz w:val="24"/>
        </w:rPr>
        <w:t xml:space="preserve"> </w:t>
      </w:r>
      <w:r>
        <w:rPr>
          <w:color w:val="58595B"/>
          <w:w w:val="95"/>
          <w:sz w:val="24"/>
        </w:rPr>
        <w:t>Impaired</w:t>
      </w:r>
    </w:p>
    <w:p w:rsidR="00000000" w:rsidRPr="004C0DE9" w:rsidRDefault="004C0DE9" w:rsidP="004C0DE9">
      <w:pPr>
        <w:spacing w:before="113"/>
        <w:ind w:left="8530" w:right="6347"/>
        <w:jc w:val="center"/>
        <w:rPr>
          <w:rFonts w:ascii="Trebuchet MS"/>
          <w:b/>
          <w:sz w:val="32"/>
        </w:rPr>
      </w:pPr>
      <w:r>
        <w:rPr>
          <w:noProof/>
          <w:sz w:val="12"/>
        </w:rPr>
        <mc:AlternateContent>
          <mc:Choice Requires="wps">
            <w:drawing>
              <wp:anchor distT="0" distB="0" distL="114300" distR="114300" simplePos="0" relativeHeight="251627520" behindDoc="1" locked="0" layoutInCell="1" allowOverlap="1">
                <wp:simplePos x="0" y="0"/>
                <wp:positionH relativeFrom="column">
                  <wp:posOffset>7808595</wp:posOffset>
                </wp:positionH>
                <wp:positionV relativeFrom="paragraph">
                  <wp:posOffset>230505</wp:posOffset>
                </wp:positionV>
                <wp:extent cx="288290" cy="288290"/>
                <wp:effectExtent l="0" t="0" r="0" b="0"/>
                <wp:wrapNone/>
                <wp:docPr id="208" name="任意多边形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290" cy="288290"/>
                        </a:xfrm>
                        <a:custGeom>
                          <a:avLst/>
                          <a:gdLst/>
                          <a:ahLst/>
                          <a:cxnLst/>
                          <a:rect l="0" t="0" r="0" b="0"/>
                          <a:pathLst>
                            <a:path w="454" h="454">
                              <a:moveTo>
                                <a:pt x="227" y="0"/>
                              </a:moveTo>
                              <a:lnTo>
                                <a:pt x="155" y="11"/>
                              </a:lnTo>
                              <a:lnTo>
                                <a:pt x="93" y="43"/>
                              </a:lnTo>
                              <a:lnTo>
                                <a:pt x="44" y="93"/>
                              </a:lnTo>
                              <a:lnTo>
                                <a:pt x="12" y="155"/>
                              </a:lnTo>
                              <a:lnTo>
                                <a:pt x="0" y="227"/>
                              </a:lnTo>
                              <a:lnTo>
                                <a:pt x="12" y="298"/>
                              </a:lnTo>
                              <a:lnTo>
                                <a:pt x="44" y="360"/>
                              </a:lnTo>
                              <a:lnTo>
                                <a:pt x="93" y="410"/>
                              </a:lnTo>
                              <a:lnTo>
                                <a:pt x="155" y="442"/>
                              </a:lnTo>
                              <a:lnTo>
                                <a:pt x="227" y="453"/>
                              </a:lnTo>
                              <a:lnTo>
                                <a:pt x="299" y="442"/>
                              </a:lnTo>
                              <a:lnTo>
                                <a:pt x="361" y="410"/>
                              </a:lnTo>
                              <a:lnTo>
                                <a:pt x="410" y="360"/>
                              </a:lnTo>
                              <a:lnTo>
                                <a:pt x="442" y="298"/>
                              </a:lnTo>
                              <a:lnTo>
                                <a:pt x="454" y="227"/>
                              </a:lnTo>
                              <a:lnTo>
                                <a:pt x="442" y="155"/>
                              </a:lnTo>
                              <a:lnTo>
                                <a:pt x="410" y="93"/>
                              </a:lnTo>
                              <a:lnTo>
                                <a:pt x="361" y="43"/>
                              </a:lnTo>
                              <a:lnTo>
                                <a:pt x="299" y="11"/>
                              </a:lnTo>
                              <a:lnTo>
                                <a:pt x="227" y="0"/>
                              </a:lnTo>
                              <a:close/>
                            </a:path>
                          </a:pathLst>
                        </a:custGeom>
                        <a:solidFill>
                          <a:srgbClr val="FFFFFF"/>
                        </a:solidFill>
                        <a:ln>
                          <a:noFill/>
                        </a:ln>
                      </wps:spPr>
                      <wps:bodyPr vert="horz" anchor="t" upright="1"/>
                    </wps:wsp>
                  </a:graphicData>
                </a:graphic>
                <wp14:sizeRelH relativeFrom="page">
                  <wp14:pctWidth>0</wp14:pctWidth>
                </wp14:sizeRelH>
                <wp14:sizeRelV relativeFrom="page">
                  <wp14:pctHeight>0</wp14:pctHeight>
                </wp14:sizeRelV>
              </wp:anchor>
            </w:drawing>
          </mc:Choice>
          <mc:Fallback>
            <w:pict>
              <v:shape w14:anchorId="2FEA219C" id="任意多边形 4" o:spid="_x0000_s1026" style="position:absolute;margin-left:614.85pt;margin-top:18.15pt;width:22.7pt;height:2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5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" path="m227,l155,11,93,43,44,93,12,155,,227r12,71l44,360r49,50l155,442r72,11l299,442r62,-32l410,360r32,-62l454,227,442,155,410,93,361,43,299,11,227,xe" stroked="f">
                <v:path arrowok="t" textboxrect="0,0,454,454"/>
              </v:shape>
            </w:pict>
          </mc:Fallback>
        </mc:AlternateContent>
      </w:r>
      <w:r w:rsidR="00710094">
        <w:rPr>
          <w:rFonts w:ascii="Trebuchet MS"/>
          <w:b/>
          <w:color w:val="58595B"/>
          <w:sz w:val="32"/>
        </w:rPr>
        <w:t>PR-D17</w:t>
      </w:r>
    </w:p>
    <w:p w:rsidR="00000000" w:rsidRDefault="004C0DE9">
      <w:pPr>
        <w:tabs>
          <w:tab w:val="left" w:pos="507"/>
          <w:tab w:val="right" w:leader="dot" w:pos="3517"/>
        </w:tabs>
        <w:spacing w:before="95"/>
        <w:ind w:right="108"/>
        <w:jc w:val="right"/>
        <w:rPr>
          <w:b/>
          <w:sz w:val="18"/>
        </w:rPr>
      </w:pPr>
      <w:r>
        <w:rPr>
          <w:noProof/>
          <w:sz w:val="20"/>
        </w:rPr>
        <w:drawing>
          <wp:anchor distT="0" distB="0" distL="114300" distR="114300" simplePos="0" relativeHeight="251628544" behindDoc="1" locked="0" layoutInCell="1" allowOverlap="1">
            <wp:simplePos x="0" y="0"/>
            <wp:positionH relativeFrom="column">
              <wp:posOffset>7835265</wp:posOffset>
            </wp:positionH>
            <wp:positionV relativeFrom="paragraph">
              <wp:posOffset>17145</wp:posOffset>
            </wp:positionV>
            <wp:extent cx="234315" cy="234315"/>
            <wp:effectExtent l="0" t="0" r="0" b="0"/>
            <wp:wrapNone/>
            <wp:docPr id="829" name="图片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4315" cy="234315"/>
                    </a:xfrm>
                    <a:prstGeom prst="rect">
                      <a:avLst/>
                    </a:prstGeom>
                    <a:noFill/>
                    <a:ln>
                      <a:noFill/>
                    </a:ln>
                  </pic:spPr>
                </pic:pic>
              </a:graphicData>
            </a:graphic>
            <wp14:sizeRelH relativeFrom="page">
              <wp14:pctWidth>0</wp14:pctWidth>
            </wp14:sizeRelH>
            <wp14:sizeRelV relativeFrom="page">
              <wp14:pctHeight>0</wp14:pctHeight>
            </wp14:sizeRelV>
          </wp:anchor>
        </w:drawing>
      </w:r>
      <w:r w:rsidR="00710094">
        <w:rPr>
          <w:b/>
          <w:color w:val="FFFFFF"/>
          <w:spacing w:val="3"/>
          <w:position w:val="1"/>
          <w:sz w:val="20"/>
        </w:rPr>
        <w:t>GB</w:t>
      </w:r>
      <w:r w:rsidR="00710094">
        <w:rPr>
          <w:b/>
          <w:color w:val="FFFFFF"/>
          <w:spacing w:val="3"/>
          <w:position w:val="1"/>
          <w:sz w:val="20"/>
        </w:rPr>
        <w:tab/>
      </w:r>
      <w:r w:rsidR="00710094">
        <w:rPr>
          <w:b/>
          <w:color w:val="58595B"/>
          <w:sz w:val="18"/>
        </w:rPr>
        <w:t>Operating instruction</w:t>
      </w:r>
      <w:r w:rsidR="00710094">
        <w:rPr>
          <w:b/>
          <w:color w:val="58595B"/>
          <w:sz w:val="18"/>
        </w:rPr>
        <w:tab/>
      </w:r>
      <w:r w:rsidR="00710094">
        <w:rPr>
          <w:b/>
          <w:color w:val="58595B"/>
          <w:sz w:val="18"/>
        </w:rPr>
        <w:t>01 -</w:t>
      </w:r>
      <w:r w:rsidR="00710094">
        <w:rPr>
          <w:b/>
          <w:color w:val="58595B"/>
          <w:spacing w:val="-7"/>
          <w:sz w:val="18"/>
        </w:rPr>
        <w:t xml:space="preserve"> </w:t>
      </w:r>
      <w:r w:rsidR="00710094">
        <w:rPr>
          <w:b/>
          <w:color w:val="58595B"/>
          <w:sz w:val="18"/>
        </w:rPr>
        <w:t>07</w:t>
      </w:r>
    </w:p>
    <w:p w:rsidR="00000000" w:rsidRDefault="00513B65" w:rsidP="004C0DE9">
      <w:pPr>
        <w:pStyle w:val="BodyText"/>
        <w:spacing w:before="6600"/>
        <w:rPr>
          <w:sz w:val="12"/>
        </w:rPr>
      </w:pPr>
      <w:r>
        <w:rPr>
          <w:noProof/>
        </w:rPr>
        <mc:AlternateContent>
          <mc:Choice Requires="wps">
            <w:drawing>
              <wp:anchor distT="4294967295" distB="4294967295" distL="114300" distR="114300" simplePos="0" relativeHeight="251676672" behindDoc="0" locked="0" layoutInCell="1" allowOverlap="1">
                <wp:simplePos x="0" y="0"/>
                <wp:positionH relativeFrom="page">
                  <wp:posOffset>415925</wp:posOffset>
                </wp:positionH>
                <wp:positionV relativeFrom="page">
                  <wp:posOffset>8197850</wp:posOffset>
                </wp:positionV>
                <wp:extent cx="457200" cy="0"/>
                <wp:effectExtent l="0" t="0" r="0" b="0"/>
                <wp:wrapNone/>
                <wp:docPr id="40" name="直线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 cy="0"/>
                        </a:xfrm>
                        <a:prstGeom prst="line">
                          <a:avLst/>
                        </a:prstGeom>
                        <a:ln w="6350"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58D7E170" id="直线 25" o:spid="_x0000_s1026" style="position:absolute;z-index:25167667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32.75pt,645.5pt" to="68.75pt,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" strokeweight=".5pt">
                <o:lock v:ext="edit" shapetype="f"/>
                <w10:wrap anchorx="page" anchory="page"/>
              </v:line>
            </w:pict>
          </mc:Fallback>
        </mc:AlternateContent>
      </w:r>
      <w:r>
        <w:rPr>
          <w:noProof/>
        </w:rPr>
        <mc:AlternateContent>
          <mc:Choice Requires="wps">
            <w:drawing>
              <wp:anchor distT="4294967295" distB="4294967295" distL="114300" distR="114300" simplePos="0" relativeHeight="251723776" behindDoc="0" locked="0" layoutInCell="1" allowOverlap="1" wp14:anchorId="62462522" wp14:editId="380B69C9">
                <wp:simplePos x="0" y="0"/>
                <wp:positionH relativeFrom="page">
                  <wp:posOffset>12030075</wp:posOffset>
                </wp:positionH>
                <wp:positionV relativeFrom="page">
                  <wp:posOffset>8209915</wp:posOffset>
                </wp:positionV>
                <wp:extent cx="457200" cy="0"/>
                <wp:effectExtent l="0" t="0" r="0" b="0"/>
                <wp:wrapNone/>
                <wp:docPr id="31" name="直线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 cy="0"/>
                        </a:xfrm>
                        <a:prstGeom prst="line">
                          <a:avLst/>
                        </a:prstGeom>
                        <a:ln w="6350"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0C9D9D1C" id="直线 25" o:spid="_x0000_s1026" style="position:absolute;z-index:25172377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947.25pt,646.45pt" to="983.25pt,6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" strokeweight=".5pt">
                <o:lock v:ext="edit" shapetype="f"/>
                <w10:wrap anchorx="page" anchory="page"/>
              </v:line>
            </w:pict>
          </mc:Fallback>
        </mc:AlternateContent>
      </w:r>
      <w:r>
        <w:rPr>
          <w:noProof/>
        </w:rPr>
        <mc:AlternateContent>
          <mc:Choice Requires="wps">
            <w:drawing>
              <wp:anchor distT="0" distB="0" distL="114299" distR="114299" simplePos="0" relativeHeight="251721728" behindDoc="0" locked="0" layoutInCell="1" allowOverlap="1" wp14:anchorId="2A7B8F4C" wp14:editId="61350E82">
                <wp:simplePos x="0" y="0"/>
                <wp:positionH relativeFrom="page">
                  <wp:posOffset>11858625</wp:posOffset>
                </wp:positionH>
                <wp:positionV relativeFrom="page">
                  <wp:posOffset>8390890</wp:posOffset>
                </wp:positionV>
                <wp:extent cx="0" cy="457200"/>
                <wp:effectExtent l="0" t="0" r="38100" b="19050"/>
                <wp:wrapNone/>
                <wp:docPr id="29" name="直线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57200"/>
                        </a:xfrm>
                        <a:prstGeom prst="line">
                          <a:avLst/>
                        </a:prstGeom>
                        <a:ln w="6350"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1B87BA91" id="直线 24" o:spid="_x0000_s1026" style="position:absolute;z-index:25172172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933.75pt,660.7pt" to="933.75pt,6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" strokeweight=".5pt">
                <o:lock v:ext="edit" shapetype="f"/>
                <w10:wrap anchorx="page" anchory="page"/>
              </v:line>
            </w:pict>
          </mc:Fallback>
        </mc:AlternateContent>
      </w:r>
      <w:r>
        <w:rPr>
          <w:noProof/>
        </w:rPr>
        <mc:AlternateContent>
          <mc:Choice Requires="wps">
            <w:drawing>
              <wp:anchor distT="0" distB="0" distL="114299" distR="114299" simplePos="0" relativeHeight="251719680" behindDoc="0" locked="0" layoutInCell="1" allowOverlap="1" wp14:anchorId="2F6D4007" wp14:editId="0D3E0E2F">
                <wp:simplePos x="0" y="0"/>
                <wp:positionH relativeFrom="page">
                  <wp:posOffset>1057275</wp:posOffset>
                </wp:positionH>
                <wp:positionV relativeFrom="page">
                  <wp:posOffset>8391525</wp:posOffset>
                </wp:positionV>
                <wp:extent cx="0" cy="457200"/>
                <wp:effectExtent l="0" t="0" r="38100" b="19050"/>
                <wp:wrapNone/>
                <wp:docPr id="27" name="直线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57200"/>
                        </a:xfrm>
                        <a:prstGeom prst="line">
                          <a:avLst/>
                        </a:prstGeom>
                        <a:ln w="6350"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56D44F76" id="直线 24" o:spid="_x0000_s1026" style="position:absolute;z-index:251719680;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83.25pt,660.75pt" to="83.25pt,69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" strokeweight=".5pt">
                <o:lock v:ext="edit" shapetype="f"/>
                <w10:wrap anchorx="page" anchory="page"/>
              </v:line>
            </w:pict>
          </mc:Fallback>
        </mc:AlternateContent>
      </w:r>
      <w:r>
        <w:rPr>
          <w:noProof/>
        </w:rPr>
        <mc:AlternateContent>
          <mc:Choice Requires="wps">
            <w:drawing>
              <wp:anchor distT="0" distB="0" distL="114299" distR="114299" simplePos="0" relativeHeight="251717632" behindDoc="0" locked="0" layoutInCell="1" allowOverlap="1" wp14:anchorId="480151BA" wp14:editId="75A92A14">
                <wp:simplePos x="0" y="0"/>
                <wp:positionH relativeFrom="page">
                  <wp:posOffset>6457950</wp:posOffset>
                </wp:positionH>
                <wp:positionV relativeFrom="page">
                  <wp:posOffset>8543925</wp:posOffset>
                </wp:positionV>
                <wp:extent cx="0" cy="457200"/>
                <wp:effectExtent l="0" t="0" r="38100" b="19050"/>
                <wp:wrapNone/>
                <wp:docPr id="25" name="直线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57200"/>
                        </a:xfrm>
                        <a:prstGeom prst="line">
                          <a:avLst/>
                        </a:prstGeom>
                        <a:ln w="6350"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468768B9" id="直线 31" o:spid="_x0000_s1026" style="position:absolute;z-index:251717632;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508.5pt,672.75pt" to="508.5pt,7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" strokeweight=".5pt">
                <o:lock v:ext="edit" shapetype="f"/>
                <w10:wrap anchorx="page" anchory="page"/>
              </v:line>
            </w:pict>
          </mc:Fallback>
        </mc:AlternateContent>
      </w:r>
      <w:r w:rsidR="004C0DE9">
        <w:rPr>
          <w:noProof/>
          <w:sz w:val="12"/>
        </w:rPr>
        <w:drawing>
          <wp:anchor distT="0" distB="0" distL="114300" distR="114300" simplePos="0" relativeHeight="251639808" behindDoc="1" locked="0" layoutInCell="1" allowOverlap="1">
            <wp:simplePos x="0" y="0"/>
            <wp:positionH relativeFrom="column">
              <wp:posOffset>6447155</wp:posOffset>
            </wp:positionH>
            <wp:positionV relativeFrom="paragraph">
              <wp:posOffset>1748790</wp:posOffset>
            </wp:positionV>
            <wp:extent cx="2581275" cy="2155825"/>
            <wp:effectExtent l="0" t="0" r="9525" b="0"/>
            <wp:wrapNone/>
            <wp:docPr id="832" name="图片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1275" cy="215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4C0DE9">
        <w:rPr>
          <w:noProof/>
          <w:sz w:val="12"/>
        </w:rPr>
        <w:drawing>
          <wp:anchor distT="0" distB="0" distL="114300" distR="114300" simplePos="0" relativeHeight="251640832" behindDoc="1" locked="0" layoutInCell="1" allowOverlap="1">
            <wp:simplePos x="0" y="0"/>
            <wp:positionH relativeFrom="column">
              <wp:posOffset>6432550</wp:posOffset>
            </wp:positionH>
            <wp:positionV relativeFrom="paragraph">
              <wp:posOffset>1734820</wp:posOffset>
            </wp:positionV>
            <wp:extent cx="2609215" cy="2186305"/>
            <wp:effectExtent l="0" t="0" r="635" b="4445"/>
            <wp:wrapNone/>
            <wp:docPr id="833" name="图片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9215" cy="2186305"/>
                    </a:xfrm>
                    <a:prstGeom prst="rect">
                      <a:avLst/>
                    </a:prstGeom>
                    <a:noFill/>
                    <a:ln>
                      <a:noFill/>
                    </a:ln>
                  </pic:spPr>
                </pic:pic>
              </a:graphicData>
            </a:graphic>
            <wp14:sizeRelH relativeFrom="page">
              <wp14:pctWidth>0</wp14:pctWidth>
            </wp14:sizeRelH>
            <wp14:sizeRelV relativeFrom="page">
              <wp14:pctHeight>0</wp14:pctHeight>
            </wp14:sizeRelV>
          </wp:anchor>
        </w:drawing>
      </w:r>
      <w:r w:rsidR="004C0DE9">
        <w:rPr>
          <w:noProof/>
          <w:sz w:val="12"/>
        </w:rPr>
        <w:drawing>
          <wp:anchor distT="0" distB="0" distL="114300" distR="114300" simplePos="0" relativeHeight="251641856" behindDoc="1" locked="0" layoutInCell="1" allowOverlap="1">
            <wp:simplePos x="0" y="0"/>
            <wp:positionH relativeFrom="column">
              <wp:posOffset>1003935</wp:posOffset>
            </wp:positionH>
            <wp:positionV relativeFrom="paragraph">
              <wp:posOffset>4046220</wp:posOffset>
            </wp:positionV>
            <wp:extent cx="99695" cy="180340"/>
            <wp:effectExtent l="0" t="0" r="0" b="0"/>
            <wp:wrapNone/>
            <wp:docPr id="834" name="图片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695" cy="180340"/>
                    </a:xfrm>
                    <a:prstGeom prst="rect">
                      <a:avLst/>
                    </a:prstGeom>
                    <a:noFill/>
                    <a:ln>
                      <a:noFill/>
                    </a:ln>
                  </pic:spPr>
                </pic:pic>
              </a:graphicData>
            </a:graphic>
            <wp14:sizeRelH relativeFrom="page">
              <wp14:pctWidth>0</wp14:pctWidth>
            </wp14:sizeRelH>
            <wp14:sizeRelV relativeFrom="page">
              <wp14:pctHeight>0</wp14:pctHeight>
            </wp14:sizeRelV>
          </wp:anchor>
        </w:drawing>
      </w:r>
      <w:r w:rsidR="004C0DE9">
        <w:rPr>
          <w:noProof/>
          <w:sz w:val="12"/>
        </w:rPr>
        <w:drawing>
          <wp:anchor distT="0" distB="0" distL="114300" distR="114300" simplePos="0" relativeHeight="251642880" behindDoc="1" locked="0" layoutInCell="1" allowOverlap="1">
            <wp:simplePos x="0" y="0"/>
            <wp:positionH relativeFrom="column">
              <wp:posOffset>1157605</wp:posOffset>
            </wp:positionH>
            <wp:positionV relativeFrom="paragraph">
              <wp:posOffset>4065270</wp:posOffset>
            </wp:positionV>
            <wp:extent cx="99695" cy="180340"/>
            <wp:effectExtent l="0" t="0" r="0" b="0"/>
            <wp:wrapNone/>
            <wp:docPr id="835" name="图片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695" cy="180340"/>
                    </a:xfrm>
                    <a:prstGeom prst="rect">
                      <a:avLst/>
                    </a:prstGeom>
                    <a:noFill/>
                    <a:ln>
                      <a:noFill/>
                    </a:ln>
                  </pic:spPr>
                </pic:pic>
              </a:graphicData>
            </a:graphic>
            <wp14:sizeRelH relativeFrom="page">
              <wp14:pctWidth>0</wp14:pctWidth>
            </wp14:sizeRelH>
            <wp14:sizeRelV relativeFrom="page">
              <wp14:pctHeight>0</wp14:pctHeight>
            </wp14:sizeRelV>
          </wp:anchor>
        </w:drawing>
      </w:r>
      <w:r w:rsidR="004C0DE9">
        <w:rPr>
          <w:noProof/>
          <w:sz w:val="12"/>
        </w:rPr>
        <w:drawing>
          <wp:anchor distT="0" distB="0" distL="114300" distR="114300" simplePos="0" relativeHeight="251646976" behindDoc="1" locked="0" layoutInCell="1" allowOverlap="1">
            <wp:simplePos x="0" y="0"/>
            <wp:positionH relativeFrom="column">
              <wp:posOffset>720725</wp:posOffset>
            </wp:positionH>
            <wp:positionV relativeFrom="paragraph">
              <wp:posOffset>3457575</wp:posOffset>
            </wp:positionV>
            <wp:extent cx="525780" cy="525780"/>
            <wp:effectExtent l="0" t="0" r="7620" b="7620"/>
            <wp:wrapNone/>
            <wp:docPr id="839" name="图片 23"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14:sizeRelH relativeFrom="page">
              <wp14:pctWidth>0</wp14:pctWidth>
            </wp14:sizeRelH>
            <wp14:sizeRelV relativeFrom="page">
              <wp14:pctHeight>0</wp14:pctHeight>
            </wp14:sizeRelV>
          </wp:anchor>
        </w:drawing>
      </w:r>
      <w:r w:rsidR="004C0DE9">
        <w:rPr>
          <w:noProof/>
          <w:sz w:val="12"/>
        </w:rPr>
        <w:drawing>
          <wp:anchor distT="0" distB="0" distL="114300" distR="114300" simplePos="0" relativeHeight="251645952" behindDoc="0" locked="0" layoutInCell="1" allowOverlap="1">
            <wp:simplePos x="0" y="0"/>
            <wp:positionH relativeFrom="column">
              <wp:posOffset>85725</wp:posOffset>
            </wp:positionH>
            <wp:positionV relativeFrom="page">
              <wp:posOffset>7172325</wp:posOffset>
            </wp:positionV>
            <wp:extent cx="525780" cy="525780"/>
            <wp:effectExtent l="0" t="0" r="7620" b="7620"/>
            <wp:wrapNone/>
            <wp:docPr id="838" name="图片 22" descr="facebook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14:sizeRelH relativeFrom="page">
              <wp14:pctWidth>0</wp14:pctWidth>
            </wp14:sizeRelH>
            <wp14:sizeRelV relativeFrom="page">
              <wp14:pctHeight>0</wp14:pctHeight>
            </wp14:sizeRelV>
          </wp:anchor>
        </w:drawing>
      </w:r>
      <w:r w:rsidR="004C0DE9">
        <w:rPr>
          <w:noProof/>
        </w:rPr>
        <mc:AlternateContent>
          <mc:Choice Requires="wps">
            <w:drawing>
              <wp:anchor distT="0" distB="0" distL="114299" distR="114299" simplePos="0" relativeHeight="251656192" behindDoc="0" locked="0" layoutInCell="1" allowOverlap="1">
                <wp:simplePos x="0" y="0"/>
                <wp:positionH relativeFrom="page">
                  <wp:posOffset>6454139</wp:posOffset>
                </wp:positionH>
                <wp:positionV relativeFrom="paragraph">
                  <wp:posOffset>1118235</wp:posOffset>
                </wp:positionV>
                <wp:extent cx="0" cy="0"/>
                <wp:effectExtent l="0" t="0" r="0" b="0"/>
                <wp:wrapNone/>
                <wp:docPr id="60" name="直线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a:ln w="6350"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368FB64E" id="直线 34" o:spid="_x0000_s1026" style="position:absolute;z-index:251656192;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508.2pt,88.05pt" to="508.2pt,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" strokeweight=".5pt">
                <o:lock v:ext="edit" shapetype="f"/>
                <w10:wrap anchorx="page"/>
              </v:line>
            </w:pict>
          </mc:Fallback>
        </mc:AlternateContent>
      </w:r>
      <w:r w:rsidR="00710094">
        <w:rPr>
          <w:sz w:val="12"/>
        </w:rPr>
        <w:t>3A81dA110001A</w:t>
      </w:r>
    </w:p>
    <w:p w:rsidR="00000000" w:rsidRDefault="00710094">
      <w:pPr>
        <w:rPr>
          <w:sz w:val="12"/>
        </w:rPr>
        <w:sectPr w:rsidR="00000000" w:rsidSect="00B01876">
          <w:type w:val="continuous"/>
          <w:pgSz w:w="20240" w:h="14640" w:orient="landscape"/>
          <w:pgMar w:top="1710" w:right="2020" w:bottom="280" w:left="2220" w:header="720" w:footer="720" w:gutter="0"/>
          <w:cols w:space="720"/>
        </w:sectPr>
      </w:pPr>
    </w:p>
    <w:p w:rsidR="00000000" w:rsidRDefault="00513B65" w:rsidP="00513B65">
      <w:pPr>
        <w:pStyle w:val="Heading1"/>
        <w:shd w:val="clear" w:color="auto" w:fill="AEAAAA" w:themeFill="background2" w:themeFillShade="BF"/>
        <w:ind w:left="630" w:right="590"/>
      </w:pPr>
      <w:r>
        <w:lastRenderedPageBreak/>
        <w:t>Important safety instructions</w:t>
      </w:r>
    </w:p>
    <w:p w:rsidR="00000000" w:rsidRDefault="00710094">
      <w:pPr>
        <w:pStyle w:val="ListParagraph"/>
        <w:numPr>
          <w:ilvl w:val="0"/>
          <w:numId w:val="1"/>
        </w:numPr>
        <w:tabs>
          <w:tab w:val="left" w:pos="851"/>
        </w:tabs>
        <w:spacing w:before="46"/>
        <w:rPr>
          <w:sz w:val="14"/>
        </w:rPr>
      </w:pPr>
      <w:r>
        <w:rPr>
          <w:color w:val="231F20"/>
          <w:sz w:val="14"/>
        </w:rPr>
        <w:t>Read and understand all safety and operating instructions before the radio is</w:t>
      </w:r>
      <w:r>
        <w:rPr>
          <w:color w:val="231F20"/>
          <w:spacing w:val="-18"/>
          <w:sz w:val="14"/>
        </w:rPr>
        <w:t xml:space="preserve"> </w:t>
      </w:r>
      <w:r>
        <w:rPr>
          <w:color w:val="231F20"/>
          <w:sz w:val="14"/>
        </w:rPr>
        <w:t>operated.</w:t>
      </w:r>
    </w:p>
    <w:p w:rsidR="00000000" w:rsidRDefault="00710094">
      <w:pPr>
        <w:pStyle w:val="ListParagraph"/>
        <w:numPr>
          <w:ilvl w:val="0"/>
          <w:numId w:val="1"/>
        </w:numPr>
        <w:tabs>
          <w:tab w:val="left" w:pos="851"/>
        </w:tabs>
        <w:spacing w:before="30"/>
        <w:rPr>
          <w:sz w:val="14"/>
        </w:rPr>
      </w:pPr>
      <w:r>
        <w:rPr>
          <w:b/>
          <w:color w:val="231F20"/>
          <w:sz w:val="14"/>
        </w:rPr>
        <w:t xml:space="preserve">Retain instructions: </w:t>
      </w:r>
      <w:r>
        <w:rPr>
          <w:color w:val="231F20"/>
          <w:sz w:val="14"/>
        </w:rPr>
        <w:t>The safety and operating instructions should be retained for future</w:t>
      </w:r>
      <w:r>
        <w:rPr>
          <w:color w:val="231F20"/>
          <w:spacing w:val="-15"/>
          <w:sz w:val="14"/>
        </w:rPr>
        <w:t xml:space="preserve"> </w:t>
      </w:r>
      <w:r>
        <w:rPr>
          <w:color w:val="231F20"/>
          <w:sz w:val="14"/>
        </w:rPr>
        <w:t>reference.</w:t>
      </w:r>
    </w:p>
    <w:p w:rsidR="00000000" w:rsidRDefault="00710094">
      <w:pPr>
        <w:pStyle w:val="ListParagraph"/>
        <w:numPr>
          <w:ilvl w:val="0"/>
          <w:numId w:val="1"/>
        </w:numPr>
        <w:tabs>
          <w:tab w:val="left" w:pos="851"/>
        </w:tabs>
        <w:spacing w:before="29"/>
        <w:rPr>
          <w:sz w:val="14"/>
        </w:rPr>
      </w:pPr>
      <w:r>
        <w:rPr>
          <w:color w:val="231F20"/>
          <w:sz w:val="14"/>
        </w:rPr>
        <w:t>Heed warnings. All warnings on the appliance and operating instr</w:t>
      </w:r>
      <w:r>
        <w:rPr>
          <w:color w:val="231F20"/>
          <w:sz w:val="14"/>
        </w:rPr>
        <w:t>uctions should be</w:t>
      </w:r>
      <w:r>
        <w:rPr>
          <w:color w:val="231F20"/>
          <w:spacing w:val="-25"/>
          <w:sz w:val="14"/>
        </w:rPr>
        <w:t xml:space="preserve"> </w:t>
      </w:r>
      <w:r>
        <w:rPr>
          <w:color w:val="231F20"/>
          <w:sz w:val="14"/>
        </w:rPr>
        <w:t>followed.</w:t>
      </w:r>
    </w:p>
    <w:p w:rsidR="00000000" w:rsidRDefault="00710094">
      <w:pPr>
        <w:pStyle w:val="ListParagraph"/>
        <w:numPr>
          <w:ilvl w:val="0"/>
          <w:numId w:val="1"/>
        </w:numPr>
        <w:tabs>
          <w:tab w:val="left" w:pos="851"/>
        </w:tabs>
        <w:spacing w:before="30"/>
        <w:rPr>
          <w:sz w:val="14"/>
        </w:rPr>
      </w:pPr>
      <w:r>
        <w:rPr>
          <w:color w:val="231F20"/>
          <w:sz w:val="14"/>
        </w:rPr>
        <w:t>Follow all operations and use</w:t>
      </w:r>
      <w:r>
        <w:rPr>
          <w:color w:val="231F20"/>
          <w:spacing w:val="-5"/>
          <w:sz w:val="14"/>
        </w:rPr>
        <w:t xml:space="preserve"> </w:t>
      </w:r>
      <w:r>
        <w:rPr>
          <w:color w:val="231F20"/>
          <w:sz w:val="14"/>
        </w:rPr>
        <w:t>instructions.</w:t>
      </w:r>
    </w:p>
    <w:p w:rsidR="00000000" w:rsidRDefault="00710094">
      <w:pPr>
        <w:pStyle w:val="ListParagraph"/>
        <w:numPr>
          <w:ilvl w:val="0"/>
          <w:numId w:val="1"/>
        </w:numPr>
        <w:tabs>
          <w:tab w:val="left" w:pos="851"/>
        </w:tabs>
        <w:spacing w:before="30" w:line="276" w:lineRule="auto"/>
        <w:ind w:right="564"/>
        <w:jc w:val="both"/>
        <w:rPr>
          <w:sz w:val="14"/>
        </w:rPr>
      </w:pPr>
      <w:r>
        <w:rPr>
          <w:b/>
          <w:color w:val="231F20"/>
          <w:sz w:val="14"/>
        </w:rPr>
        <w:t>Water</w:t>
      </w:r>
      <w:r>
        <w:rPr>
          <w:b/>
          <w:color w:val="231F20"/>
          <w:spacing w:val="-5"/>
          <w:sz w:val="14"/>
        </w:rPr>
        <w:t xml:space="preserve"> </w:t>
      </w:r>
      <w:r>
        <w:rPr>
          <w:b/>
          <w:color w:val="231F20"/>
          <w:sz w:val="14"/>
        </w:rPr>
        <w:t>and</w:t>
      </w:r>
      <w:r>
        <w:rPr>
          <w:b/>
          <w:color w:val="231F20"/>
          <w:spacing w:val="-5"/>
          <w:sz w:val="14"/>
        </w:rPr>
        <w:t xml:space="preserve"> </w:t>
      </w:r>
      <w:r>
        <w:rPr>
          <w:b/>
          <w:color w:val="231F20"/>
          <w:sz w:val="14"/>
        </w:rPr>
        <w:t>moisture:</w:t>
      </w:r>
      <w:r>
        <w:rPr>
          <w:b/>
          <w:color w:val="231F20"/>
          <w:spacing w:val="-6"/>
          <w:sz w:val="14"/>
        </w:rPr>
        <w:t xml:space="preserve"> </w:t>
      </w:r>
      <w:r>
        <w:rPr>
          <w:color w:val="231F20"/>
          <w:sz w:val="14"/>
        </w:rPr>
        <w:t>The</w:t>
      </w:r>
      <w:r>
        <w:rPr>
          <w:color w:val="231F20"/>
          <w:spacing w:val="-5"/>
          <w:sz w:val="14"/>
        </w:rPr>
        <w:t xml:space="preserve"> </w:t>
      </w:r>
      <w:r>
        <w:rPr>
          <w:color w:val="231F20"/>
          <w:sz w:val="14"/>
        </w:rPr>
        <w:t>appliance</w:t>
      </w:r>
      <w:r>
        <w:rPr>
          <w:color w:val="231F20"/>
          <w:spacing w:val="-4"/>
          <w:sz w:val="14"/>
        </w:rPr>
        <w:t xml:space="preserve"> </w:t>
      </w:r>
      <w:r>
        <w:rPr>
          <w:color w:val="231F20"/>
          <w:sz w:val="14"/>
        </w:rPr>
        <w:t>should</w:t>
      </w:r>
      <w:r>
        <w:rPr>
          <w:color w:val="231F20"/>
          <w:spacing w:val="-5"/>
          <w:sz w:val="14"/>
        </w:rPr>
        <w:t xml:space="preserve"> </w:t>
      </w:r>
      <w:r>
        <w:rPr>
          <w:color w:val="231F20"/>
          <w:sz w:val="14"/>
        </w:rPr>
        <w:t>not</w:t>
      </w:r>
      <w:r>
        <w:rPr>
          <w:color w:val="231F20"/>
          <w:spacing w:val="-5"/>
          <w:sz w:val="14"/>
        </w:rPr>
        <w:t xml:space="preserve"> </w:t>
      </w:r>
      <w:r>
        <w:rPr>
          <w:color w:val="231F20"/>
          <w:sz w:val="14"/>
        </w:rPr>
        <w:t>be</w:t>
      </w:r>
      <w:r>
        <w:rPr>
          <w:color w:val="231F20"/>
          <w:spacing w:val="-4"/>
          <w:sz w:val="14"/>
        </w:rPr>
        <w:t xml:space="preserve"> </w:t>
      </w:r>
      <w:r>
        <w:rPr>
          <w:color w:val="231F20"/>
          <w:sz w:val="14"/>
        </w:rPr>
        <w:t>used</w:t>
      </w:r>
      <w:r>
        <w:rPr>
          <w:color w:val="231F20"/>
          <w:spacing w:val="-5"/>
          <w:sz w:val="14"/>
        </w:rPr>
        <w:t xml:space="preserve"> </w:t>
      </w:r>
      <w:r>
        <w:rPr>
          <w:color w:val="231F20"/>
          <w:sz w:val="14"/>
        </w:rPr>
        <w:t>near</w:t>
      </w:r>
      <w:r>
        <w:rPr>
          <w:color w:val="231F20"/>
          <w:spacing w:val="-5"/>
          <w:sz w:val="14"/>
        </w:rPr>
        <w:t xml:space="preserve"> </w:t>
      </w:r>
      <w:r>
        <w:rPr>
          <w:color w:val="231F20"/>
          <w:spacing w:val="-2"/>
          <w:sz w:val="14"/>
        </w:rPr>
        <w:t>water.</w:t>
      </w:r>
      <w:r>
        <w:rPr>
          <w:color w:val="231F20"/>
          <w:spacing w:val="-4"/>
          <w:sz w:val="14"/>
        </w:rPr>
        <w:t xml:space="preserve"> </w:t>
      </w:r>
      <w:r>
        <w:rPr>
          <w:color w:val="231F20"/>
          <w:sz w:val="14"/>
        </w:rPr>
        <w:t>Do</w:t>
      </w:r>
      <w:r>
        <w:rPr>
          <w:color w:val="231F20"/>
          <w:spacing w:val="-5"/>
          <w:sz w:val="14"/>
        </w:rPr>
        <w:t xml:space="preserve"> </w:t>
      </w:r>
      <w:r>
        <w:rPr>
          <w:color w:val="231F20"/>
          <w:sz w:val="14"/>
        </w:rPr>
        <w:t>not</w:t>
      </w:r>
      <w:r>
        <w:rPr>
          <w:color w:val="231F20"/>
          <w:spacing w:val="-5"/>
          <w:sz w:val="14"/>
        </w:rPr>
        <w:t xml:space="preserve"> </w:t>
      </w:r>
      <w:r>
        <w:rPr>
          <w:color w:val="231F20"/>
          <w:sz w:val="14"/>
        </w:rPr>
        <w:t>use</w:t>
      </w:r>
      <w:r>
        <w:rPr>
          <w:color w:val="231F20"/>
          <w:spacing w:val="-4"/>
          <w:sz w:val="14"/>
        </w:rPr>
        <w:t xml:space="preserve"> </w:t>
      </w:r>
      <w:r>
        <w:rPr>
          <w:color w:val="231F20"/>
          <w:sz w:val="14"/>
        </w:rPr>
        <w:t>near</w:t>
      </w:r>
      <w:r>
        <w:rPr>
          <w:color w:val="231F20"/>
          <w:spacing w:val="-5"/>
          <w:sz w:val="14"/>
        </w:rPr>
        <w:t xml:space="preserve"> </w:t>
      </w:r>
      <w:r>
        <w:rPr>
          <w:color w:val="231F20"/>
          <w:sz w:val="14"/>
        </w:rPr>
        <w:t>a</w:t>
      </w:r>
      <w:r>
        <w:rPr>
          <w:color w:val="231F20"/>
          <w:spacing w:val="-4"/>
          <w:sz w:val="14"/>
        </w:rPr>
        <w:t xml:space="preserve"> </w:t>
      </w:r>
      <w:r>
        <w:rPr>
          <w:color w:val="231F20"/>
          <w:sz w:val="14"/>
        </w:rPr>
        <w:t>bathtub,</w:t>
      </w:r>
      <w:r>
        <w:rPr>
          <w:color w:val="231F20"/>
          <w:spacing w:val="-5"/>
          <w:sz w:val="14"/>
        </w:rPr>
        <w:t xml:space="preserve"> </w:t>
      </w:r>
      <w:r>
        <w:rPr>
          <w:color w:val="231F20"/>
          <w:sz w:val="14"/>
        </w:rPr>
        <w:t>washbowl,</w:t>
      </w:r>
      <w:r>
        <w:rPr>
          <w:color w:val="231F20"/>
          <w:spacing w:val="-5"/>
          <w:sz w:val="14"/>
        </w:rPr>
        <w:t xml:space="preserve"> </w:t>
      </w:r>
      <w:r>
        <w:rPr>
          <w:color w:val="231F20"/>
          <w:sz w:val="14"/>
        </w:rPr>
        <w:t>laundry tub, kitchen sink, wet basement, swimming pool,</w:t>
      </w:r>
      <w:r>
        <w:rPr>
          <w:color w:val="231F20"/>
          <w:spacing w:val="-5"/>
          <w:sz w:val="14"/>
        </w:rPr>
        <w:t xml:space="preserve"> </w:t>
      </w:r>
      <w:r>
        <w:rPr>
          <w:color w:val="231F20"/>
          <w:sz w:val="14"/>
        </w:rPr>
        <w:t>etc.</w:t>
      </w:r>
    </w:p>
    <w:p w:rsidR="00000000" w:rsidRDefault="00710094">
      <w:pPr>
        <w:pStyle w:val="ListParagraph"/>
        <w:numPr>
          <w:ilvl w:val="0"/>
          <w:numId w:val="1"/>
        </w:numPr>
        <w:tabs>
          <w:tab w:val="left" w:pos="851"/>
        </w:tabs>
        <w:spacing w:line="276" w:lineRule="auto"/>
        <w:ind w:right="565"/>
        <w:jc w:val="both"/>
        <w:rPr>
          <w:sz w:val="14"/>
        </w:rPr>
      </w:pPr>
      <w:r>
        <w:rPr>
          <w:color w:val="231F20"/>
          <w:sz w:val="14"/>
        </w:rPr>
        <w:t>Unplug the radio from</w:t>
      </w:r>
      <w:r>
        <w:rPr>
          <w:color w:val="231F20"/>
          <w:sz w:val="14"/>
        </w:rPr>
        <w:t xml:space="preserve"> the AC power outlet before cleaning. Use only a damp cloth for cleaning the exterior of the radio.</w:t>
      </w:r>
    </w:p>
    <w:p w:rsidR="00000000" w:rsidRDefault="00710094">
      <w:pPr>
        <w:pStyle w:val="ListParagraph"/>
        <w:numPr>
          <w:ilvl w:val="0"/>
          <w:numId w:val="1"/>
        </w:numPr>
        <w:tabs>
          <w:tab w:val="left" w:pos="851"/>
        </w:tabs>
        <w:spacing w:line="276" w:lineRule="auto"/>
        <w:ind w:right="565"/>
        <w:jc w:val="both"/>
        <w:rPr>
          <w:sz w:val="14"/>
        </w:rPr>
      </w:pPr>
      <w:r>
        <w:rPr>
          <w:color w:val="231F20"/>
          <w:sz w:val="14"/>
        </w:rPr>
        <w:t>Do not place the radio on an unstable cart, stand, bracket or table. The radio may fall, causing serious personal injury and damage to the</w:t>
      </w:r>
      <w:r>
        <w:rPr>
          <w:color w:val="231F20"/>
          <w:spacing w:val="-4"/>
          <w:sz w:val="14"/>
        </w:rPr>
        <w:t xml:space="preserve"> </w:t>
      </w:r>
      <w:r>
        <w:rPr>
          <w:color w:val="231F20"/>
          <w:sz w:val="14"/>
        </w:rPr>
        <w:t>radio.</w:t>
      </w:r>
    </w:p>
    <w:p w:rsidR="00000000" w:rsidRDefault="00710094">
      <w:pPr>
        <w:pStyle w:val="ListParagraph"/>
        <w:numPr>
          <w:ilvl w:val="0"/>
          <w:numId w:val="1"/>
        </w:numPr>
        <w:tabs>
          <w:tab w:val="left" w:pos="851"/>
        </w:tabs>
        <w:spacing w:line="271" w:lineRule="auto"/>
        <w:ind w:right="561"/>
        <w:jc w:val="both"/>
        <w:rPr>
          <w:sz w:val="14"/>
        </w:rPr>
      </w:pPr>
      <w:r>
        <w:rPr>
          <w:b/>
          <w:color w:val="231F20"/>
          <w:spacing w:val="2"/>
          <w:sz w:val="14"/>
        </w:rPr>
        <w:t>Ventilatio</w:t>
      </w:r>
      <w:r>
        <w:rPr>
          <w:b/>
          <w:color w:val="231F20"/>
          <w:spacing w:val="2"/>
          <w:sz w:val="14"/>
        </w:rPr>
        <w:t xml:space="preserve">n: </w:t>
      </w:r>
      <w:r>
        <w:rPr>
          <w:color w:val="231F20"/>
          <w:spacing w:val="2"/>
          <w:sz w:val="14"/>
        </w:rPr>
        <w:t xml:space="preserve">This radio should </w:t>
      </w:r>
      <w:r>
        <w:rPr>
          <w:color w:val="231F20"/>
          <w:sz w:val="14"/>
        </w:rPr>
        <w:t xml:space="preserve">be </w:t>
      </w:r>
      <w:r>
        <w:rPr>
          <w:color w:val="231F20"/>
          <w:spacing w:val="2"/>
          <w:sz w:val="14"/>
        </w:rPr>
        <w:t xml:space="preserve">situated </w:t>
      </w:r>
      <w:r>
        <w:rPr>
          <w:color w:val="231F20"/>
          <w:sz w:val="14"/>
        </w:rPr>
        <w:t xml:space="preserve">so </w:t>
      </w:r>
      <w:r>
        <w:rPr>
          <w:color w:val="231F20"/>
          <w:spacing w:val="2"/>
          <w:sz w:val="14"/>
        </w:rPr>
        <w:t xml:space="preserve">that </w:t>
      </w:r>
      <w:r>
        <w:rPr>
          <w:color w:val="231F20"/>
          <w:sz w:val="14"/>
        </w:rPr>
        <w:t xml:space="preserve">its </w:t>
      </w:r>
      <w:r>
        <w:rPr>
          <w:color w:val="231F20"/>
          <w:spacing w:val="2"/>
          <w:sz w:val="14"/>
        </w:rPr>
        <w:t xml:space="preserve">location </w:t>
      </w:r>
      <w:r>
        <w:rPr>
          <w:color w:val="231F20"/>
          <w:sz w:val="14"/>
        </w:rPr>
        <w:t xml:space="preserve">or </w:t>
      </w:r>
      <w:r>
        <w:rPr>
          <w:color w:val="231F20"/>
          <w:spacing w:val="2"/>
          <w:sz w:val="14"/>
        </w:rPr>
        <w:t xml:space="preserve">position does </w:t>
      </w:r>
      <w:r>
        <w:rPr>
          <w:color w:val="231F20"/>
          <w:sz w:val="14"/>
        </w:rPr>
        <w:t xml:space="preserve">not </w:t>
      </w:r>
      <w:r>
        <w:rPr>
          <w:color w:val="231F20"/>
          <w:spacing w:val="2"/>
          <w:sz w:val="14"/>
        </w:rPr>
        <w:t xml:space="preserve">interfere with </w:t>
      </w:r>
      <w:r>
        <w:rPr>
          <w:color w:val="231F20"/>
          <w:sz w:val="14"/>
        </w:rPr>
        <w:t xml:space="preserve">its </w:t>
      </w:r>
      <w:r>
        <w:rPr>
          <w:color w:val="231F20"/>
          <w:spacing w:val="3"/>
          <w:sz w:val="14"/>
        </w:rPr>
        <w:t xml:space="preserve">proper </w:t>
      </w:r>
      <w:r>
        <w:rPr>
          <w:color w:val="231F20"/>
          <w:sz w:val="14"/>
        </w:rPr>
        <w:t>ventilation. For example, the radio should not be used on a bed, sofa, rug or other soft surfaces that may block the ventilation openings. It should not be</w:t>
      </w:r>
      <w:r>
        <w:rPr>
          <w:color w:val="231F20"/>
          <w:sz w:val="14"/>
        </w:rPr>
        <w:t xml:space="preserve"> placed in a built-in situation like a cabinet that may reduce air flow through the ventilation</w:t>
      </w:r>
      <w:r>
        <w:rPr>
          <w:color w:val="231F20"/>
          <w:spacing w:val="-1"/>
          <w:sz w:val="14"/>
        </w:rPr>
        <w:t xml:space="preserve"> </w:t>
      </w:r>
      <w:r>
        <w:rPr>
          <w:color w:val="231F20"/>
          <w:sz w:val="14"/>
        </w:rPr>
        <w:t>openings.</w:t>
      </w:r>
    </w:p>
    <w:p w:rsidR="00000000" w:rsidRDefault="00710094">
      <w:pPr>
        <w:pStyle w:val="ListParagraph"/>
        <w:numPr>
          <w:ilvl w:val="0"/>
          <w:numId w:val="1"/>
        </w:numPr>
        <w:tabs>
          <w:tab w:val="left" w:pos="851"/>
        </w:tabs>
        <w:spacing w:line="276" w:lineRule="auto"/>
        <w:ind w:right="565"/>
        <w:jc w:val="both"/>
        <w:rPr>
          <w:sz w:val="14"/>
        </w:rPr>
      </w:pPr>
      <w:r>
        <w:rPr>
          <w:b/>
          <w:color w:val="231F20"/>
          <w:sz w:val="14"/>
        </w:rPr>
        <w:t xml:space="preserve">Power sources: </w:t>
      </w:r>
      <w:r>
        <w:rPr>
          <w:color w:val="231F20"/>
          <w:sz w:val="14"/>
        </w:rPr>
        <w:t>The radio should be operated only from the type of power source indicated on the marking label. If</w:t>
      </w:r>
      <w:r>
        <w:rPr>
          <w:color w:val="231F20"/>
          <w:spacing w:val="-1"/>
          <w:sz w:val="14"/>
        </w:rPr>
        <w:t xml:space="preserve"> </w:t>
      </w:r>
      <w:r>
        <w:rPr>
          <w:color w:val="231F20"/>
          <w:sz w:val="14"/>
        </w:rPr>
        <w:t>you</w:t>
      </w:r>
      <w:r>
        <w:rPr>
          <w:color w:val="231F20"/>
          <w:spacing w:val="-1"/>
          <w:sz w:val="14"/>
        </w:rPr>
        <w:t xml:space="preserve"> </w:t>
      </w:r>
      <w:r>
        <w:rPr>
          <w:color w:val="231F20"/>
          <w:sz w:val="14"/>
        </w:rPr>
        <w:t>are</w:t>
      </w:r>
      <w:r>
        <w:rPr>
          <w:color w:val="231F20"/>
          <w:spacing w:val="-2"/>
          <w:sz w:val="14"/>
        </w:rPr>
        <w:t xml:space="preserve"> </w:t>
      </w:r>
      <w:r>
        <w:rPr>
          <w:color w:val="231F20"/>
          <w:sz w:val="14"/>
        </w:rPr>
        <w:t>not</w:t>
      </w:r>
      <w:r>
        <w:rPr>
          <w:color w:val="231F20"/>
          <w:spacing w:val="-2"/>
          <w:sz w:val="14"/>
        </w:rPr>
        <w:t xml:space="preserve"> </w:t>
      </w:r>
      <w:r>
        <w:rPr>
          <w:color w:val="231F20"/>
          <w:sz w:val="14"/>
        </w:rPr>
        <w:t>sure</w:t>
      </w:r>
      <w:r>
        <w:rPr>
          <w:color w:val="231F20"/>
          <w:spacing w:val="-1"/>
          <w:sz w:val="14"/>
        </w:rPr>
        <w:t xml:space="preserve"> </w:t>
      </w:r>
      <w:r>
        <w:rPr>
          <w:color w:val="231F20"/>
          <w:sz w:val="14"/>
        </w:rPr>
        <w:t>of</w:t>
      </w:r>
      <w:r>
        <w:rPr>
          <w:color w:val="231F20"/>
          <w:spacing w:val="-2"/>
          <w:sz w:val="14"/>
        </w:rPr>
        <w:t xml:space="preserve"> </w:t>
      </w:r>
      <w:r>
        <w:rPr>
          <w:color w:val="231F20"/>
          <w:sz w:val="14"/>
        </w:rPr>
        <w:t>the</w:t>
      </w:r>
      <w:r>
        <w:rPr>
          <w:color w:val="231F20"/>
          <w:spacing w:val="-1"/>
          <w:sz w:val="14"/>
        </w:rPr>
        <w:t xml:space="preserve"> </w:t>
      </w:r>
      <w:r>
        <w:rPr>
          <w:color w:val="231F20"/>
          <w:sz w:val="14"/>
        </w:rPr>
        <w:t>type</w:t>
      </w:r>
      <w:r>
        <w:rPr>
          <w:color w:val="231F20"/>
          <w:spacing w:val="-1"/>
          <w:sz w:val="14"/>
        </w:rPr>
        <w:t xml:space="preserve"> </w:t>
      </w:r>
      <w:r>
        <w:rPr>
          <w:color w:val="231F20"/>
          <w:sz w:val="14"/>
        </w:rPr>
        <w:t>of</w:t>
      </w:r>
      <w:r>
        <w:rPr>
          <w:color w:val="231F20"/>
          <w:spacing w:val="-2"/>
          <w:sz w:val="14"/>
        </w:rPr>
        <w:t xml:space="preserve"> </w:t>
      </w:r>
      <w:r>
        <w:rPr>
          <w:color w:val="231F20"/>
          <w:sz w:val="14"/>
        </w:rPr>
        <w:t>powe</w:t>
      </w:r>
      <w:r>
        <w:rPr>
          <w:color w:val="231F20"/>
          <w:sz w:val="14"/>
        </w:rPr>
        <w:t>r</w:t>
      </w:r>
      <w:r>
        <w:rPr>
          <w:color w:val="231F20"/>
          <w:spacing w:val="-2"/>
          <w:sz w:val="14"/>
        </w:rPr>
        <w:t xml:space="preserve"> </w:t>
      </w:r>
      <w:r>
        <w:rPr>
          <w:color w:val="231F20"/>
          <w:sz w:val="14"/>
        </w:rPr>
        <w:t>supply</w:t>
      </w:r>
      <w:r>
        <w:rPr>
          <w:color w:val="231F20"/>
          <w:spacing w:val="-1"/>
          <w:sz w:val="14"/>
        </w:rPr>
        <w:t xml:space="preserve"> </w:t>
      </w:r>
      <w:r>
        <w:rPr>
          <w:color w:val="231F20"/>
          <w:sz w:val="14"/>
        </w:rPr>
        <w:t>to</w:t>
      </w:r>
      <w:r>
        <w:rPr>
          <w:color w:val="231F20"/>
          <w:spacing w:val="-1"/>
          <w:sz w:val="14"/>
        </w:rPr>
        <w:t xml:space="preserve"> </w:t>
      </w:r>
      <w:r>
        <w:rPr>
          <w:color w:val="231F20"/>
          <w:sz w:val="14"/>
        </w:rPr>
        <w:t>your</w:t>
      </w:r>
      <w:r>
        <w:rPr>
          <w:color w:val="231F20"/>
          <w:spacing w:val="-1"/>
          <w:sz w:val="14"/>
        </w:rPr>
        <w:t xml:space="preserve"> </w:t>
      </w:r>
      <w:r>
        <w:rPr>
          <w:color w:val="231F20"/>
          <w:sz w:val="14"/>
        </w:rPr>
        <w:t>home,</w:t>
      </w:r>
      <w:r>
        <w:rPr>
          <w:color w:val="231F20"/>
          <w:spacing w:val="-2"/>
          <w:sz w:val="14"/>
        </w:rPr>
        <w:t xml:space="preserve"> </w:t>
      </w:r>
      <w:r>
        <w:rPr>
          <w:color w:val="231F20"/>
          <w:sz w:val="14"/>
        </w:rPr>
        <w:t>consult</w:t>
      </w:r>
      <w:r>
        <w:rPr>
          <w:color w:val="231F20"/>
          <w:spacing w:val="-1"/>
          <w:sz w:val="14"/>
        </w:rPr>
        <w:t xml:space="preserve"> </w:t>
      </w:r>
      <w:r>
        <w:rPr>
          <w:color w:val="231F20"/>
          <w:sz w:val="14"/>
        </w:rPr>
        <w:t>your</w:t>
      </w:r>
      <w:r>
        <w:rPr>
          <w:color w:val="231F20"/>
          <w:spacing w:val="-1"/>
          <w:sz w:val="14"/>
        </w:rPr>
        <w:t xml:space="preserve"> </w:t>
      </w:r>
      <w:r>
        <w:rPr>
          <w:color w:val="231F20"/>
          <w:sz w:val="14"/>
        </w:rPr>
        <w:t>radio</w:t>
      </w:r>
      <w:r>
        <w:rPr>
          <w:color w:val="231F20"/>
          <w:spacing w:val="-1"/>
          <w:sz w:val="14"/>
        </w:rPr>
        <w:t xml:space="preserve"> </w:t>
      </w:r>
      <w:r>
        <w:rPr>
          <w:color w:val="231F20"/>
          <w:sz w:val="14"/>
        </w:rPr>
        <w:t>dealer</w:t>
      </w:r>
      <w:r>
        <w:rPr>
          <w:color w:val="231F20"/>
          <w:spacing w:val="-2"/>
          <w:sz w:val="14"/>
        </w:rPr>
        <w:t xml:space="preserve"> </w:t>
      </w:r>
      <w:r>
        <w:rPr>
          <w:color w:val="231F20"/>
          <w:sz w:val="14"/>
        </w:rPr>
        <w:t>or</w:t>
      </w:r>
      <w:r>
        <w:rPr>
          <w:color w:val="231F20"/>
          <w:spacing w:val="-2"/>
          <w:sz w:val="14"/>
        </w:rPr>
        <w:t xml:space="preserve"> </w:t>
      </w:r>
      <w:r>
        <w:rPr>
          <w:color w:val="231F20"/>
          <w:sz w:val="14"/>
        </w:rPr>
        <w:t>power</w:t>
      </w:r>
      <w:r>
        <w:rPr>
          <w:color w:val="231F20"/>
          <w:spacing w:val="-2"/>
          <w:sz w:val="14"/>
        </w:rPr>
        <w:t xml:space="preserve"> </w:t>
      </w:r>
      <w:r>
        <w:rPr>
          <w:color w:val="231F20"/>
          <w:sz w:val="14"/>
        </w:rPr>
        <w:t>company.</w:t>
      </w:r>
    </w:p>
    <w:p w:rsidR="00000000" w:rsidRDefault="00710094">
      <w:pPr>
        <w:pStyle w:val="ListParagraph"/>
        <w:numPr>
          <w:ilvl w:val="0"/>
          <w:numId w:val="1"/>
        </w:numPr>
        <w:tabs>
          <w:tab w:val="left" w:pos="851"/>
        </w:tabs>
        <w:spacing w:line="271" w:lineRule="auto"/>
        <w:ind w:right="563"/>
        <w:jc w:val="both"/>
        <w:rPr>
          <w:sz w:val="14"/>
        </w:rPr>
      </w:pPr>
      <w:r>
        <w:rPr>
          <w:b/>
          <w:color w:val="231F20"/>
          <w:sz w:val="14"/>
        </w:rPr>
        <w:t xml:space="preserve">Power cords: </w:t>
      </w:r>
      <w:r>
        <w:rPr>
          <w:color w:val="231F20"/>
          <w:sz w:val="14"/>
        </w:rPr>
        <w:t>The power cord should be positioned so it is not walked on, pinched, or items placed on top of it. Pay particular attention to cords at plugs, convenience receptacles, and the</w:t>
      </w:r>
      <w:r>
        <w:rPr>
          <w:color w:val="231F20"/>
          <w:sz w:val="14"/>
        </w:rPr>
        <w:t xml:space="preserve"> point where they exit from the unit. Unplug the power cord by gripping the power plug, not the cord. Operate the radio using only the current type of power source indicated. If you are not sure of the type of power supply to your home, consult your dealer</w:t>
      </w:r>
      <w:r>
        <w:rPr>
          <w:color w:val="231F20"/>
          <w:sz w:val="14"/>
        </w:rPr>
        <w:t xml:space="preserve"> or local power</w:t>
      </w:r>
      <w:r>
        <w:rPr>
          <w:color w:val="231F20"/>
          <w:spacing w:val="-2"/>
          <w:sz w:val="14"/>
        </w:rPr>
        <w:t xml:space="preserve"> </w:t>
      </w:r>
      <w:r>
        <w:rPr>
          <w:color w:val="231F20"/>
          <w:sz w:val="14"/>
        </w:rPr>
        <w:t>company.</w:t>
      </w:r>
    </w:p>
    <w:p w:rsidR="00000000" w:rsidRDefault="00710094">
      <w:pPr>
        <w:pStyle w:val="ListParagraph"/>
        <w:numPr>
          <w:ilvl w:val="0"/>
          <w:numId w:val="1"/>
        </w:numPr>
        <w:tabs>
          <w:tab w:val="left" w:pos="851"/>
        </w:tabs>
        <w:spacing w:line="271" w:lineRule="auto"/>
        <w:ind w:right="565"/>
        <w:jc w:val="both"/>
        <w:rPr>
          <w:sz w:val="14"/>
        </w:rPr>
      </w:pPr>
      <w:r>
        <w:rPr>
          <w:color w:val="231F20"/>
          <w:sz w:val="14"/>
        </w:rPr>
        <w:t>Do not overload wall outlets or extension cords. This can result in a risk of fire or electrical shock. Never insert objects of any kind into the radio through opening. The objects may touch dangerous voltage points or short out pa</w:t>
      </w:r>
      <w:r>
        <w:rPr>
          <w:color w:val="231F20"/>
          <w:sz w:val="14"/>
        </w:rPr>
        <w:t>rts. This could cause a fire or electrical</w:t>
      </w:r>
      <w:r>
        <w:rPr>
          <w:color w:val="231F20"/>
          <w:spacing w:val="-8"/>
          <w:sz w:val="14"/>
        </w:rPr>
        <w:t xml:space="preserve"> </w:t>
      </w:r>
      <w:r>
        <w:rPr>
          <w:color w:val="231F20"/>
          <w:sz w:val="14"/>
        </w:rPr>
        <w:t>shock.</w:t>
      </w:r>
    </w:p>
    <w:p w:rsidR="00000000" w:rsidRDefault="00710094">
      <w:pPr>
        <w:pStyle w:val="ListParagraph"/>
        <w:numPr>
          <w:ilvl w:val="0"/>
          <w:numId w:val="1"/>
        </w:numPr>
        <w:tabs>
          <w:tab w:val="left" w:pos="851"/>
        </w:tabs>
        <w:spacing w:line="276" w:lineRule="auto"/>
        <w:ind w:right="564"/>
        <w:jc w:val="both"/>
        <w:rPr>
          <w:sz w:val="14"/>
        </w:rPr>
      </w:pPr>
      <w:r>
        <w:rPr>
          <w:color w:val="231F20"/>
          <w:sz w:val="14"/>
        </w:rPr>
        <w:t>If the radio is left attended and unused for long periods of time, unplug it from the wall outlet. This will prevent damage caused by lightning or power line</w:t>
      </w:r>
      <w:r>
        <w:rPr>
          <w:color w:val="231F20"/>
          <w:spacing w:val="-8"/>
          <w:sz w:val="14"/>
        </w:rPr>
        <w:t xml:space="preserve"> </w:t>
      </w:r>
      <w:r>
        <w:rPr>
          <w:color w:val="231F20"/>
          <w:sz w:val="14"/>
        </w:rPr>
        <w:t>surges.</w:t>
      </w:r>
    </w:p>
    <w:p w:rsidR="00000000" w:rsidRDefault="00710094">
      <w:pPr>
        <w:pStyle w:val="ListParagraph"/>
        <w:numPr>
          <w:ilvl w:val="0"/>
          <w:numId w:val="1"/>
        </w:numPr>
        <w:tabs>
          <w:tab w:val="left" w:pos="851"/>
        </w:tabs>
        <w:spacing w:line="276" w:lineRule="auto"/>
        <w:ind w:right="565"/>
        <w:jc w:val="both"/>
        <w:rPr>
          <w:sz w:val="14"/>
        </w:rPr>
      </w:pPr>
      <w:r>
        <w:rPr>
          <w:color w:val="231F20"/>
          <w:sz w:val="14"/>
        </w:rPr>
        <w:t>If the radio is left unattended and unus</w:t>
      </w:r>
      <w:r>
        <w:rPr>
          <w:color w:val="231F20"/>
          <w:sz w:val="14"/>
        </w:rPr>
        <w:t>ed for a long period of time, remove the batteries. The batteries may leak and damage furniture of your</w:t>
      </w:r>
      <w:r>
        <w:rPr>
          <w:color w:val="231F20"/>
          <w:spacing w:val="-4"/>
          <w:sz w:val="14"/>
        </w:rPr>
        <w:t xml:space="preserve"> </w:t>
      </w:r>
      <w:r>
        <w:rPr>
          <w:color w:val="231F20"/>
          <w:sz w:val="14"/>
        </w:rPr>
        <w:t>radio.</w:t>
      </w:r>
    </w:p>
    <w:p w:rsidR="00000000" w:rsidRDefault="00710094">
      <w:pPr>
        <w:pStyle w:val="ListParagraph"/>
        <w:numPr>
          <w:ilvl w:val="0"/>
          <w:numId w:val="1"/>
        </w:numPr>
        <w:tabs>
          <w:tab w:val="left" w:pos="851"/>
        </w:tabs>
        <w:spacing w:line="276" w:lineRule="auto"/>
        <w:ind w:right="565"/>
        <w:jc w:val="both"/>
        <w:rPr>
          <w:sz w:val="14"/>
        </w:rPr>
      </w:pPr>
      <w:r>
        <w:rPr>
          <w:color w:val="231F20"/>
          <w:sz w:val="14"/>
        </w:rPr>
        <w:t xml:space="preserve">Do not attempt to service the receiver yourself. Removing the cover may expose you to dangerous </w:t>
      </w:r>
      <w:proofErr w:type="gramStart"/>
      <w:r>
        <w:rPr>
          <w:color w:val="231F20"/>
          <w:sz w:val="14"/>
        </w:rPr>
        <w:t>voltage, and</w:t>
      </w:r>
      <w:proofErr w:type="gramEnd"/>
      <w:r>
        <w:rPr>
          <w:color w:val="231F20"/>
          <w:sz w:val="14"/>
        </w:rPr>
        <w:t xml:space="preserve"> will void the </w:t>
      </w:r>
      <w:r>
        <w:rPr>
          <w:color w:val="231F20"/>
          <w:spacing w:val="-2"/>
          <w:sz w:val="14"/>
        </w:rPr>
        <w:t xml:space="preserve">warranty. </w:t>
      </w:r>
      <w:r>
        <w:rPr>
          <w:color w:val="231F20"/>
          <w:sz w:val="14"/>
        </w:rPr>
        <w:t>Refer all se</w:t>
      </w:r>
      <w:r>
        <w:rPr>
          <w:color w:val="231F20"/>
          <w:sz w:val="14"/>
        </w:rPr>
        <w:t>rvicing to authorized service</w:t>
      </w:r>
      <w:r>
        <w:rPr>
          <w:color w:val="231F20"/>
          <w:spacing w:val="-6"/>
          <w:sz w:val="14"/>
        </w:rPr>
        <w:t xml:space="preserve"> </w:t>
      </w:r>
      <w:r>
        <w:rPr>
          <w:color w:val="231F20"/>
          <w:sz w:val="14"/>
        </w:rPr>
        <w:t>personnel.</w:t>
      </w:r>
    </w:p>
    <w:p w:rsidR="00000000" w:rsidRDefault="00710094">
      <w:pPr>
        <w:pStyle w:val="ListParagraph"/>
        <w:numPr>
          <w:ilvl w:val="0"/>
          <w:numId w:val="1"/>
        </w:numPr>
        <w:tabs>
          <w:tab w:val="left" w:pos="851"/>
        </w:tabs>
        <w:spacing w:line="271" w:lineRule="auto"/>
        <w:ind w:right="566"/>
        <w:jc w:val="both"/>
        <w:rPr>
          <w:sz w:val="14"/>
        </w:rPr>
      </w:pPr>
      <w:r>
        <w:rPr>
          <w:color w:val="231F20"/>
          <w:sz w:val="14"/>
        </w:rPr>
        <w:t>Object and Liquid Entry-Never push objects of any kind into the radio through any openings as they may touch dangerous voltage points or short-out parts that could result in a fire or electric shock. Never spill liq</w:t>
      </w:r>
      <w:r>
        <w:rPr>
          <w:color w:val="231F20"/>
          <w:sz w:val="14"/>
        </w:rPr>
        <w:t>uid of any kind on the</w:t>
      </w:r>
      <w:r>
        <w:rPr>
          <w:color w:val="231F20"/>
          <w:spacing w:val="-2"/>
          <w:sz w:val="14"/>
        </w:rPr>
        <w:t xml:space="preserve"> </w:t>
      </w:r>
      <w:r>
        <w:rPr>
          <w:color w:val="231F20"/>
          <w:sz w:val="14"/>
        </w:rPr>
        <w:t>product.</w:t>
      </w:r>
    </w:p>
    <w:p w:rsidR="00000000" w:rsidRDefault="00710094">
      <w:pPr>
        <w:pStyle w:val="ListParagraph"/>
        <w:numPr>
          <w:ilvl w:val="0"/>
          <w:numId w:val="1"/>
        </w:numPr>
        <w:tabs>
          <w:tab w:val="left" w:pos="851"/>
        </w:tabs>
        <w:spacing w:line="206" w:lineRule="exact"/>
        <w:rPr>
          <w:sz w:val="14"/>
        </w:rPr>
      </w:pPr>
      <w:r>
        <w:rPr>
          <w:color w:val="231F20"/>
          <w:sz w:val="14"/>
        </w:rPr>
        <w:t>The appliance should be serviced by qualified service personnel</w:t>
      </w:r>
      <w:r>
        <w:rPr>
          <w:color w:val="231F20"/>
          <w:spacing w:val="-8"/>
          <w:sz w:val="14"/>
        </w:rPr>
        <w:t xml:space="preserve"> </w:t>
      </w:r>
      <w:r>
        <w:rPr>
          <w:color w:val="231F20"/>
          <w:sz w:val="14"/>
        </w:rPr>
        <w:t>when:</w:t>
      </w:r>
    </w:p>
    <w:p w:rsidR="00000000" w:rsidRDefault="00710094">
      <w:pPr>
        <w:pStyle w:val="ListParagraph"/>
        <w:numPr>
          <w:ilvl w:val="1"/>
          <w:numId w:val="1"/>
        </w:numPr>
        <w:tabs>
          <w:tab w:val="left" w:pos="1020"/>
        </w:tabs>
        <w:spacing w:before="13"/>
        <w:rPr>
          <w:sz w:val="14"/>
        </w:rPr>
      </w:pPr>
      <w:r>
        <w:rPr>
          <w:color w:val="231F20"/>
          <w:sz w:val="14"/>
        </w:rPr>
        <w:t>The power supply cord or the plug has been</w:t>
      </w:r>
      <w:r>
        <w:rPr>
          <w:color w:val="231F20"/>
          <w:spacing w:val="-7"/>
          <w:sz w:val="14"/>
        </w:rPr>
        <w:t xml:space="preserve"> </w:t>
      </w:r>
      <w:r>
        <w:rPr>
          <w:color w:val="231F20"/>
          <w:sz w:val="14"/>
        </w:rPr>
        <w:t>damaged.</w:t>
      </w:r>
    </w:p>
    <w:p w:rsidR="00000000" w:rsidRDefault="00710094">
      <w:pPr>
        <w:pStyle w:val="ListParagraph"/>
        <w:numPr>
          <w:ilvl w:val="1"/>
          <w:numId w:val="1"/>
        </w:numPr>
        <w:tabs>
          <w:tab w:val="left" w:pos="1022"/>
        </w:tabs>
        <w:spacing w:before="76"/>
        <w:ind w:left="1021" w:hanging="171"/>
        <w:rPr>
          <w:sz w:val="14"/>
        </w:rPr>
      </w:pPr>
      <w:r>
        <w:rPr>
          <w:color w:val="231F20"/>
          <w:sz w:val="14"/>
        </w:rPr>
        <w:t>Objects have fallen or liquid had been spilled into the</w:t>
      </w:r>
      <w:r>
        <w:rPr>
          <w:color w:val="231F20"/>
          <w:spacing w:val="-8"/>
          <w:sz w:val="14"/>
        </w:rPr>
        <w:t xml:space="preserve"> </w:t>
      </w:r>
      <w:r>
        <w:rPr>
          <w:color w:val="231F20"/>
          <w:sz w:val="14"/>
        </w:rPr>
        <w:t>radio.</w:t>
      </w:r>
    </w:p>
    <w:p w:rsidR="00000000" w:rsidRDefault="00710094">
      <w:pPr>
        <w:pStyle w:val="ListParagraph"/>
        <w:numPr>
          <w:ilvl w:val="1"/>
          <w:numId w:val="1"/>
        </w:numPr>
        <w:tabs>
          <w:tab w:val="left" w:pos="1027"/>
        </w:tabs>
        <w:spacing w:before="75"/>
        <w:ind w:left="1026" w:hanging="176"/>
        <w:rPr>
          <w:sz w:val="14"/>
        </w:rPr>
      </w:pPr>
      <w:r>
        <w:rPr>
          <w:color w:val="231F20"/>
          <w:sz w:val="14"/>
        </w:rPr>
        <w:t>The radio has been exposed to rain or</w:t>
      </w:r>
      <w:r>
        <w:rPr>
          <w:color w:val="231F20"/>
          <w:spacing w:val="-5"/>
          <w:sz w:val="14"/>
        </w:rPr>
        <w:t xml:space="preserve"> </w:t>
      </w:r>
      <w:r>
        <w:rPr>
          <w:color w:val="231F20"/>
          <w:spacing w:val="-2"/>
          <w:sz w:val="14"/>
        </w:rPr>
        <w:t>w</w:t>
      </w:r>
      <w:r>
        <w:rPr>
          <w:color w:val="231F20"/>
          <w:spacing w:val="-2"/>
          <w:sz w:val="14"/>
        </w:rPr>
        <w:t>ater.</w:t>
      </w:r>
    </w:p>
    <w:p w:rsidR="00000000" w:rsidRDefault="00710094">
      <w:pPr>
        <w:pStyle w:val="ListParagraph"/>
        <w:numPr>
          <w:ilvl w:val="1"/>
          <w:numId w:val="1"/>
        </w:numPr>
        <w:tabs>
          <w:tab w:val="left" w:pos="1027"/>
        </w:tabs>
        <w:spacing w:before="76"/>
        <w:ind w:left="1026" w:hanging="176"/>
        <w:rPr>
          <w:sz w:val="14"/>
        </w:rPr>
      </w:pPr>
      <w:r>
        <w:rPr>
          <w:color w:val="231F20"/>
          <w:sz w:val="14"/>
        </w:rPr>
        <w:t>The radio does not appear to operate normally or exhibits a change in</w:t>
      </w:r>
      <w:r>
        <w:rPr>
          <w:color w:val="231F20"/>
          <w:spacing w:val="-17"/>
          <w:sz w:val="14"/>
        </w:rPr>
        <w:t xml:space="preserve"> </w:t>
      </w:r>
      <w:r>
        <w:rPr>
          <w:color w:val="231F20"/>
          <w:sz w:val="14"/>
        </w:rPr>
        <w:t>performance.</w:t>
      </w:r>
    </w:p>
    <w:p w:rsidR="00000000" w:rsidRDefault="00710094">
      <w:pPr>
        <w:pStyle w:val="ListParagraph"/>
        <w:numPr>
          <w:ilvl w:val="1"/>
          <w:numId w:val="1"/>
        </w:numPr>
        <w:tabs>
          <w:tab w:val="left" w:pos="1020"/>
        </w:tabs>
        <w:spacing w:before="76"/>
        <w:rPr>
          <w:sz w:val="14"/>
        </w:rPr>
      </w:pPr>
      <w:r>
        <w:rPr>
          <w:color w:val="231F20"/>
          <w:sz w:val="14"/>
        </w:rPr>
        <w:t>The radio has been dropped, or the enclosure</w:t>
      </w:r>
      <w:r>
        <w:rPr>
          <w:color w:val="231F20"/>
          <w:spacing w:val="-8"/>
          <w:sz w:val="14"/>
        </w:rPr>
        <w:t xml:space="preserve"> </w:t>
      </w:r>
      <w:r>
        <w:rPr>
          <w:color w:val="231F20"/>
          <w:sz w:val="14"/>
        </w:rPr>
        <w:t>damaged.</w:t>
      </w:r>
    </w:p>
    <w:p w:rsidR="00000000" w:rsidRDefault="00710094">
      <w:pPr>
        <w:pStyle w:val="ListParagraph"/>
        <w:numPr>
          <w:ilvl w:val="0"/>
          <w:numId w:val="1"/>
        </w:numPr>
        <w:tabs>
          <w:tab w:val="left" w:pos="851"/>
        </w:tabs>
        <w:spacing w:before="38"/>
        <w:rPr>
          <w:sz w:val="14"/>
        </w:rPr>
      </w:pPr>
      <w:r>
        <w:rPr>
          <w:color w:val="231F20"/>
          <w:sz w:val="14"/>
        </w:rPr>
        <w:t>A</w:t>
      </w:r>
      <w:r>
        <w:rPr>
          <w:color w:val="231F20"/>
          <w:spacing w:val="8"/>
          <w:sz w:val="14"/>
        </w:rPr>
        <w:t xml:space="preserve"> </w:t>
      </w:r>
      <w:r>
        <w:rPr>
          <w:color w:val="231F20"/>
          <w:sz w:val="14"/>
        </w:rPr>
        <w:t>warning that batteries (battery pack or batteries installed) shall not be exposed to excessive heat such as dir</w:t>
      </w:r>
      <w:r>
        <w:rPr>
          <w:color w:val="231F20"/>
          <w:sz w:val="14"/>
        </w:rPr>
        <w:t>ect</w:t>
      </w:r>
    </w:p>
    <w:p w:rsidR="00000000" w:rsidRDefault="00710094">
      <w:pPr>
        <w:pStyle w:val="BodyText"/>
        <w:spacing w:before="31"/>
        <w:ind w:left="850"/>
      </w:pPr>
      <w:r>
        <w:rPr>
          <w:color w:val="231F20"/>
        </w:rPr>
        <w:t>sunlight, fire or the similar.</w:t>
      </w:r>
    </w:p>
    <w:p w:rsidR="00000000" w:rsidRDefault="00710094">
      <w:pPr>
        <w:sectPr w:rsidR="00000000">
          <w:footerReference w:type="even" r:id="rId15"/>
          <w:footerReference w:type="default" r:id="rId16"/>
          <w:pgSz w:w="8510" w:h="11340"/>
          <w:pgMar w:top="380" w:right="0" w:bottom="400" w:left="0" w:header="0" w:footer="218" w:gutter="0"/>
          <w:pgNumType w:start="1"/>
          <w:cols w:space="720"/>
        </w:sectPr>
      </w:pPr>
    </w:p>
    <w:p w:rsidR="00E43A0B" w:rsidRPr="00E43A0B" w:rsidRDefault="00E43A0B" w:rsidP="00E43A0B">
      <w:pPr>
        <w:pStyle w:val="Heading2"/>
        <w:ind w:left="900" w:hanging="90"/>
      </w:pPr>
      <w:r>
        <w:rPr>
          <w:noProof/>
        </w:rPr>
        <w:lastRenderedPageBreak/>
        <mc:AlternateContent>
          <mc:Choice Requires="wpg">
            <w:drawing>
              <wp:anchor distT="0" distB="0" distL="114300" distR="114300" simplePos="0" relativeHeight="251724800" behindDoc="1" locked="0" layoutInCell="1" allowOverlap="1">
                <wp:simplePos x="0" y="0"/>
                <wp:positionH relativeFrom="column">
                  <wp:posOffset>352425</wp:posOffset>
                </wp:positionH>
                <wp:positionV relativeFrom="paragraph">
                  <wp:posOffset>-22143</wp:posOffset>
                </wp:positionV>
                <wp:extent cx="4669790" cy="973455"/>
                <wp:effectExtent l="0" t="0" r="16510" b="17145"/>
                <wp:wrapNone/>
                <wp:docPr id="183" name="组合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9790" cy="973455"/>
                          <a:chOff x="8" y="0"/>
                          <a:chExt cx="7354" cy="1533"/>
                        </a:xfrm>
                      </wpg:grpSpPr>
                      <wps:wsp>
                        <wps:cNvPr id="179" name="任意多边形 45"/>
                        <wps:cNvSpPr/>
                        <wps:spPr>
                          <a:xfrm>
                            <a:off x="8" y="104"/>
                            <a:ext cx="7354" cy="1429"/>
                          </a:xfrm>
                          <a:custGeom>
                            <a:avLst/>
                            <a:gdLst/>
                            <a:ahLst/>
                            <a:cxnLst/>
                            <a:rect l="0" t="0" r="0" b="0"/>
                            <a:pathLst>
                              <a:path w="7354" h="1429">
                                <a:moveTo>
                                  <a:pt x="56" y="0"/>
                                </a:moveTo>
                                <a:lnTo>
                                  <a:pt x="23" y="1"/>
                                </a:lnTo>
                                <a:lnTo>
                                  <a:pt x="7" y="7"/>
                                </a:lnTo>
                                <a:lnTo>
                                  <a:pt x="0" y="24"/>
                                </a:lnTo>
                                <a:lnTo>
                                  <a:pt x="0" y="57"/>
                                </a:lnTo>
                                <a:lnTo>
                                  <a:pt x="0" y="1372"/>
                                </a:lnTo>
                                <a:lnTo>
                                  <a:pt x="0" y="1405"/>
                                </a:lnTo>
                                <a:lnTo>
                                  <a:pt x="7" y="1421"/>
                                </a:lnTo>
                                <a:lnTo>
                                  <a:pt x="23" y="1428"/>
                                </a:lnTo>
                                <a:lnTo>
                                  <a:pt x="56" y="1429"/>
                                </a:lnTo>
                                <a:lnTo>
                                  <a:pt x="7296" y="1429"/>
                                </a:lnTo>
                                <a:lnTo>
                                  <a:pt x="7329" y="1428"/>
                                </a:lnTo>
                                <a:lnTo>
                                  <a:pt x="7345" y="1421"/>
                                </a:lnTo>
                                <a:lnTo>
                                  <a:pt x="7352" y="1405"/>
                                </a:lnTo>
                                <a:lnTo>
                                  <a:pt x="7353" y="1372"/>
                                </a:lnTo>
                                <a:lnTo>
                                  <a:pt x="7353" y="57"/>
                                </a:lnTo>
                                <a:lnTo>
                                  <a:pt x="7352" y="24"/>
                                </a:lnTo>
                                <a:lnTo>
                                  <a:pt x="7345" y="7"/>
                                </a:lnTo>
                                <a:lnTo>
                                  <a:pt x="7329" y="1"/>
                                </a:lnTo>
                                <a:lnTo>
                                  <a:pt x="7296" y="0"/>
                                </a:lnTo>
                                <a:lnTo>
                                  <a:pt x="56" y="0"/>
                                </a:lnTo>
                                <a:close/>
                              </a:path>
                            </a:pathLst>
                          </a:custGeom>
                          <a:noFill/>
                          <a:ln w="10795" cap="flat" cmpd="sng">
                            <a:solidFill>
                              <a:srgbClr val="231F20"/>
                            </a:solidFill>
                            <a:prstDash val="solid"/>
                            <a:headEnd type="none" w="med" len="med"/>
                            <a:tailEnd type="none" w="med" len="med"/>
                          </a:ln>
                        </wps:spPr>
                        <wps:bodyPr upright="1"/>
                      </wps:wsp>
                      <wps:wsp>
                        <wps:cNvPr id="180" name="矩形 46"/>
                        <wps:cNvSpPr/>
                        <wps:spPr>
                          <a:xfrm>
                            <a:off x="50" y="0"/>
                            <a:ext cx="1090" cy="200"/>
                          </a:xfrm>
                          <a:prstGeom prst="rect">
                            <a:avLst/>
                          </a:prstGeom>
                          <a:solidFill>
                            <a:srgbClr val="FFFFFF"/>
                          </a:solidFill>
                          <a:ln>
                            <a:noFill/>
                          </a:ln>
                        </wps:spPr>
                        <wps:bodyPr upright="1"/>
                      </wps:wsp>
                      <pic:pic xmlns:pic="http://schemas.openxmlformats.org/drawingml/2006/picture">
                        <pic:nvPicPr>
                          <pic:cNvPr id="181" name="图片 47"/>
                          <pic:cNvPicPr>
                            <a:picLocks noChangeAspect="1"/>
                          </pic:cNvPicPr>
                        </pic:nvPicPr>
                        <pic:blipFill>
                          <a:blip r:embed="rId17"/>
                          <a:stretch>
                            <a:fillRect/>
                          </a:stretch>
                        </pic:blipFill>
                        <pic:spPr>
                          <a:xfrm>
                            <a:off x="84" y="20"/>
                            <a:ext cx="171" cy="150"/>
                          </a:xfrm>
                          <a:prstGeom prst="rect">
                            <a:avLst/>
                          </a:prstGeom>
                          <a:noFill/>
                          <a:ln>
                            <a:noFill/>
                          </a:ln>
                        </pic:spPr>
                      </pic:pic>
                    </wpg:wgp>
                  </a:graphicData>
                </a:graphic>
              </wp:anchor>
            </w:drawing>
          </mc:Choice>
          <mc:Fallback>
            <w:pict>
              <v:group w14:anchorId="23064D0C" id="组合 44" o:spid="_x0000_s1026" style="position:absolute;margin-left:27.75pt;margin-top:-1.75pt;width:367.7pt;height:76.65pt;z-index:-251591680" coordorigin="8" coordsize="7354,1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">
                <v:shape id="任意多边形 45" o:spid="_x0000_s1027" style="position:absolute;left:8;top:104;width:7354;height:1429;visibility:visible;mso-wrap-style:square;v-text-anchor:top" coordsize="7354,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" path="m56,l23,1,7,7,,24,,57,,1372r,33l7,1421r16,7l56,1429r7240,l7329,1428r16,-7l7352,1405r1,-33l7353,57r-1,-33l7345,7,7329,1,7296,,56,xe" filled="f" strokecolor="#231f20" strokeweight=".85pt">
                  <v:path arrowok="t" textboxrect="0,0,7354,1429"/>
                </v:shape>
                <v:rect id="矩形 46" o:spid="_x0000_s1028" style="position:absolute;left:50;width:109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7" o:spid="_x0000_s1029" type="#_x0000_t75" style="position:absolute;left:84;top:20;width:171;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">
                  <v:imagedata r:id="rId18" o:title=""/>
                </v:shape>
              </v:group>
            </w:pict>
          </mc:Fallback>
        </mc:AlternateContent>
      </w:r>
      <w:r>
        <w:t>I</w:t>
      </w:r>
      <w:r w:rsidRPr="00E43A0B">
        <w:t>MPORTANT</w:t>
      </w:r>
    </w:p>
    <w:p w:rsidR="00E43A0B" w:rsidRDefault="00E43A0B" w:rsidP="00E43A0B">
      <w:pPr>
        <w:spacing w:before="68" w:line="268" w:lineRule="auto"/>
        <w:ind w:left="630"/>
        <w:rPr>
          <w:sz w:val="14"/>
        </w:rPr>
      </w:pPr>
      <w:r>
        <w:rPr>
          <w:color w:val="231F20"/>
          <w:sz w:val="14"/>
        </w:rPr>
        <w:t xml:space="preserve">When your radio has any interference in AM band by its adaptor, please move your radio away from its AC power </w:t>
      </w:r>
      <w:r>
        <w:rPr>
          <w:color w:val="231F20"/>
          <w:sz w:val="14"/>
        </w:rPr>
        <w:br/>
      </w:r>
      <w:r>
        <w:rPr>
          <w:color w:val="231F20"/>
          <w:sz w:val="14"/>
        </w:rPr>
        <w:t>adaptor over 30cm.</w:t>
      </w:r>
    </w:p>
    <w:p w:rsidR="00E43A0B" w:rsidRDefault="00E43A0B" w:rsidP="00E43A0B">
      <w:pPr>
        <w:spacing w:before="56"/>
        <w:ind w:left="630"/>
        <w:rPr>
          <w:sz w:val="14"/>
        </w:rPr>
      </w:pPr>
      <w:r>
        <w:rPr>
          <w:color w:val="231F20"/>
          <w:sz w:val="14"/>
        </w:rPr>
        <w:t>Please note not all AC adapters are alike.</w:t>
      </w:r>
    </w:p>
    <w:p w:rsidR="00E43A0B" w:rsidRDefault="00E43A0B" w:rsidP="00E43A0B">
      <w:pPr>
        <w:spacing w:before="76"/>
        <w:ind w:left="630"/>
        <w:rPr>
          <w:sz w:val="14"/>
        </w:rPr>
      </w:pPr>
      <w:r>
        <w:rPr>
          <w:color w:val="231F20"/>
          <w:sz w:val="14"/>
        </w:rPr>
        <w:t>The AC adapter that is included with this radio is designed to be used exclusively with this device. Do not use an AC</w:t>
      </w:r>
    </w:p>
    <w:p w:rsidR="00E43A0B" w:rsidRDefault="00E43A0B" w:rsidP="00E43A0B">
      <w:pPr>
        <w:spacing w:before="19" w:line="352" w:lineRule="auto"/>
        <w:ind w:left="630" w:right="2353"/>
        <w:rPr>
          <w:color w:val="231F20"/>
          <w:sz w:val="14"/>
        </w:rPr>
      </w:pPr>
      <w:r>
        <w:rPr>
          <w:color w:val="231F20"/>
          <w:sz w:val="14"/>
        </w:rPr>
        <w:t xml:space="preserve">adapter that differs from the specifications on the AC adapter that is included. </w:t>
      </w:r>
    </w:p>
    <w:p w:rsidR="00E43A0B" w:rsidRDefault="00E43A0B" w:rsidP="00E43A0B">
      <w:pPr>
        <w:spacing w:before="19" w:line="352" w:lineRule="auto"/>
        <w:ind w:left="630" w:right="2353"/>
        <w:rPr>
          <w:sz w:val="14"/>
        </w:rPr>
      </w:pPr>
      <w:r>
        <w:rPr>
          <w:color w:val="231F20"/>
          <w:sz w:val="14"/>
        </w:rPr>
        <w:t>Do not use an</w:t>
      </w:r>
      <w:r>
        <w:rPr>
          <w:color w:val="231F20"/>
          <w:sz w:val="14"/>
        </w:rPr>
        <w:t xml:space="preserve"> </w:t>
      </w:r>
      <w:r>
        <w:rPr>
          <w:color w:val="231F20"/>
          <w:sz w:val="14"/>
        </w:rPr>
        <w:t>AC adapter that does not meet the correct specifications.</w:t>
      </w:r>
    </w:p>
    <w:p w:rsidR="00E43A0B" w:rsidRDefault="00E43A0B" w:rsidP="003B4549">
      <w:pPr>
        <w:pStyle w:val="Heading2"/>
        <w:spacing w:before="240"/>
        <w:ind w:left="810"/>
      </w:pPr>
      <w:r>
        <w:rPr>
          <w:noProof/>
        </w:rPr>
        <mc:AlternateContent>
          <mc:Choice Requires="wpg">
            <w:drawing>
              <wp:anchor distT="0" distB="0" distL="0" distR="0" simplePos="0" relativeHeight="251706368" behindDoc="1" locked="0" layoutInCell="1" allowOverlap="1">
                <wp:simplePos x="0" y="0"/>
                <wp:positionH relativeFrom="page">
                  <wp:posOffset>354330</wp:posOffset>
                </wp:positionH>
                <wp:positionV relativeFrom="paragraph">
                  <wp:posOffset>140174</wp:posOffset>
                </wp:positionV>
                <wp:extent cx="4669790" cy="415925"/>
                <wp:effectExtent l="0" t="0" r="16510" b="22225"/>
                <wp:wrapNone/>
                <wp:docPr id="243" name="组合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9790" cy="415925"/>
                          <a:chOff x="575" y="1655"/>
                          <a:chExt cx="7354" cy="655"/>
                        </a:xfrm>
                      </wpg:grpSpPr>
                      <wps:wsp>
                        <wps:cNvPr id="239" name="任意多边形 40"/>
                        <wps:cNvSpPr/>
                        <wps:spPr>
                          <a:xfrm>
                            <a:off x="575" y="1760"/>
                            <a:ext cx="7354" cy="550"/>
                          </a:xfrm>
                          <a:custGeom>
                            <a:avLst/>
                            <a:gdLst/>
                            <a:ahLst/>
                            <a:cxnLst/>
                            <a:rect l="0" t="0" r="0" b="0"/>
                            <a:pathLst>
                              <a:path w="7354" h="550">
                                <a:moveTo>
                                  <a:pt x="57" y="0"/>
                                </a:moveTo>
                                <a:lnTo>
                                  <a:pt x="24" y="1"/>
                                </a:lnTo>
                                <a:lnTo>
                                  <a:pt x="8" y="7"/>
                                </a:lnTo>
                                <a:lnTo>
                                  <a:pt x="1" y="24"/>
                                </a:lnTo>
                                <a:lnTo>
                                  <a:pt x="0" y="57"/>
                                </a:lnTo>
                                <a:lnTo>
                                  <a:pt x="0" y="494"/>
                                </a:lnTo>
                                <a:lnTo>
                                  <a:pt x="1" y="526"/>
                                </a:lnTo>
                                <a:lnTo>
                                  <a:pt x="8" y="543"/>
                                </a:lnTo>
                                <a:lnTo>
                                  <a:pt x="24" y="549"/>
                                </a:lnTo>
                                <a:lnTo>
                                  <a:pt x="57" y="550"/>
                                </a:lnTo>
                                <a:lnTo>
                                  <a:pt x="7297" y="550"/>
                                </a:lnTo>
                                <a:lnTo>
                                  <a:pt x="7330" y="549"/>
                                </a:lnTo>
                                <a:lnTo>
                                  <a:pt x="7346" y="543"/>
                                </a:lnTo>
                                <a:lnTo>
                                  <a:pt x="7353" y="526"/>
                                </a:lnTo>
                                <a:lnTo>
                                  <a:pt x="7354" y="494"/>
                                </a:lnTo>
                                <a:lnTo>
                                  <a:pt x="7354" y="57"/>
                                </a:lnTo>
                                <a:lnTo>
                                  <a:pt x="7353" y="24"/>
                                </a:lnTo>
                                <a:lnTo>
                                  <a:pt x="7346" y="7"/>
                                </a:lnTo>
                                <a:lnTo>
                                  <a:pt x="7330" y="1"/>
                                </a:lnTo>
                                <a:lnTo>
                                  <a:pt x="7297" y="0"/>
                                </a:lnTo>
                                <a:lnTo>
                                  <a:pt x="57" y="0"/>
                                </a:lnTo>
                                <a:close/>
                              </a:path>
                            </a:pathLst>
                          </a:custGeom>
                          <a:noFill/>
                          <a:ln w="10795" cap="flat" cmpd="sng">
                            <a:solidFill>
                              <a:srgbClr val="231F20"/>
                            </a:solidFill>
                            <a:prstDash val="solid"/>
                            <a:headEnd type="none" w="med" len="med"/>
                            <a:tailEnd type="none" w="med" len="med"/>
                          </a:ln>
                        </wps:spPr>
                        <wps:bodyPr upright="1"/>
                      </wps:wsp>
                      <wps:wsp>
                        <wps:cNvPr id="240" name="矩形 41"/>
                        <wps:cNvSpPr/>
                        <wps:spPr>
                          <a:xfrm>
                            <a:off x="617" y="1655"/>
                            <a:ext cx="906" cy="200"/>
                          </a:xfrm>
                          <a:prstGeom prst="rect">
                            <a:avLst/>
                          </a:prstGeom>
                          <a:solidFill>
                            <a:srgbClr val="FFFFFF"/>
                          </a:solidFill>
                          <a:ln>
                            <a:noFill/>
                          </a:ln>
                        </wps:spPr>
                        <wps:bodyPr upright="1"/>
                      </wps:wsp>
                      <pic:pic xmlns:pic="http://schemas.openxmlformats.org/drawingml/2006/picture">
                        <pic:nvPicPr>
                          <pic:cNvPr id="241" name="图片 42"/>
                          <pic:cNvPicPr>
                            <a:picLocks noChangeAspect="1"/>
                          </pic:cNvPicPr>
                        </pic:nvPicPr>
                        <pic:blipFill>
                          <a:blip r:embed="rId19"/>
                          <a:stretch>
                            <a:fillRect/>
                          </a:stretch>
                        </pic:blipFill>
                        <pic:spPr>
                          <a:xfrm>
                            <a:off x="651" y="1675"/>
                            <a:ext cx="171" cy="1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79396E2F" id="组合 39" o:spid="_x0000_s1026" style="position:absolute;margin-left:27.9pt;margin-top:11.05pt;width:367.7pt;height:32.75pt;z-index:-251610112;mso-wrap-distance-left:0;mso-wrap-distance-right:0;mso-position-horizontal-relative:page" coordorigin="575,1655" coordsize="7354,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">
                <v:shape id="任意多边形 40" o:spid="_x0000_s1027" style="position:absolute;left:575;top:1760;width:7354;height:550;visibility:visible;mso-wrap-style:square;v-text-anchor:top" coordsize="735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" path="m57,l24,1,8,7,1,24,,57,,494r1,32l8,543r16,6l57,550r7240,l7330,549r16,-6l7353,526r1,-32l7354,57r-1,-33l7346,7,7330,1,7297,,57,xe" filled="f" strokecolor="#231f20" strokeweight=".85pt">
                  <v:path arrowok="t" textboxrect="0,0,7354,550"/>
                </v:shape>
                <v:rect id="矩形 41" o:spid="_x0000_s1028" style="position:absolute;left:617;top:1655;width:90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" stroked="f"/>
                <v:shape id="图片 42" o:spid="_x0000_s1029" type="#_x0000_t75" style="position:absolute;left:651;top:1675;width:171;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">
                  <v:imagedata r:id="rId20" o:title=""/>
                </v:shape>
                <w10:wrap anchorx="page"/>
              </v:group>
            </w:pict>
          </mc:Fallback>
        </mc:AlternateContent>
      </w:r>
      <w:r>
        <w:t>CAUTION</w:t>
      </w:r>
    </w:p>
    <w:p w:rsidR="00E43A0B" w:rsidRDefault="00E43A0B" w:rsidP="003B4549">
      <w:pPr>
        <w:spacing w:before="68" w:line="268" w:lineRule="auto"/>
        <w:ind w:left="630" w:right="86"/>
        <w:rPr>
          <w:sz w:val="14"/>
        </w:rPr>
      </w:pPr>
      <w:r>
        <w:rPr>
          <w:color w:val="231F20"/>
          <w:sz w:val="14"/>
        </w:rPr>
        <w:t xml:space="preserve">These servicing instructions are for use by qualified service personnel only. To reduce the risk of the electric shock, </w:t>
      </w:r>
      <w:r w:rsidR="003B4549">
        <w:rPr>
          <w:color w:val="231F20"/>
          <w:sz w:val="14"/>
        </w:rPr>
        <w:br/>
      </w:r>
      <w:r>
        <w:rPr>
          <w:color w:val="231F20"/>
          <w:sz w:val="14"/>
        </w:rPr>
        <w:t>do not perform any servicing other than that contained in the operating instructions unless you are qualified to so.</w:t>
      </w:r>
    </w:p>
    <w:p w:rsidR="008A097E" w:rsidRDefault="003B4549" w:rsidP="003B4549">
      <w:pPr>
        <w:pStyle w:val="BodyText"/>
        <w:rPr>
          <w:sz w:val="20"/>
        </w:rPr>
      </w:pPr>
      <w:r>
        <w:rPr>
          <w:noProof/>
        </w:rPr>
        <mc:AlternateContent>
          <mc:Choice Requires="wpg">
            <w:drawing>
              <wp:anchor distT="0" distB="0" distL="114300" distR="114300" simplePos="0" relativeHeight="251626496" behindDoc="1" locked="0" layoutInCell="1" allowOverlap="1">
                <wp:simplePos x="0" y="0"/>
                <wp:positionH relativeFrom="page">
                  <wp:posOffset>354330</wp:posOffset>
                </wp:positionH>
                <wp:positionV relativeFrom="paragraph">
                  <wp:posOffset>109694</wp:posOffset>
                </wp:positionV>
                <wp:extent cx="4685665" cy="4824095"/>
                <wp:effectExtent l="0" t="0" r="635" b="0"/>
                <wp:wrapNone/>
                <wp:docPr id="206" name="组合 49" descr="Diagram showing locations of key functions of the radi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85665" cy="4824095"/>
                          <a:chOff x="558" y="-396"/>
                          <a:chExt cx="7379" cy="7597"/>
                        </a:xfrm>
                      </wpg:grpSpPr>
                      <pic:pic xmlns:pic="http://schemas.openxmlformats.org/drawingml/2006/picture">
                        <pic:nvPicPr>
                          <pic:cNvPr id="196" name="图片 50"/>
                          <pic:cNvPicPr>
                            <a:picLocks noChangeAspect="1"/>
                          </pic:cNvPicPr>
                        </pic:nvPicPr>
                        <pic:blipFill>
                          <a:blip r:embed="rId21"/>
                          <a:stretch>
                            <a:fillRect/>
                          </a:stretch>
                        </pic:blipFill>
                        <pic:spPr>
                          <a:xfrm>
                            <a:off x="4706" y="3203"/>
                            <a:ext cx="1986" cy="1779"/>
                          </a:xfrm>
                          <a:prstGeom prst="rect">
                            <a:avLst/>
                          </a:prstGeom>
                          <a:noFill/>
                          <a:ln>
                            <a:noFill/>
                          </a:ln>
                        </pic:spPr>
                      </pic:pic>
                      <wps:wsp>
                        <wps:cNvPr id="197" name="任意多边形 51"/>
                        <wps:cNvSpPr/>
                        <wps:spPr>
                          <a:xfrm>
                            <a:off x="6408" y="3866"/>
                            <a:ext cx="201" cy="951"/>
                          </a:xfrm>
                          <a:custGeom>
                            <a:avLst/>
                            <a:gdLst/>
                            <a:ahLst/>
                            <a:cxnLst/>
                            <a:rect l="0" t="0" r="0" b="0"/>
                            <a:pathLst>
                              <a:path w="201" h="951">
                                <a:moveTo>
                                  <a:pt x="164" y="0"/>
                                </a:moveTo>
                                <a:lnTo>
                                  <a:pt x="55" y="17"/>
                                </a:lnTo>
                                <a:lnTo>
                                  <a:pt x="11" y="64"/>
                                </a:lnTo>
                                <a:lnTo>
                                  <a:pt x="4" y="218"/>
                                </a:lnTo>
                                <a:lnTo>
                                  <a:pt x="3" y="240"/>
                                </a:lnTo>
                                <a:lnTo>
                                  <a:pt x="2" y="279"/>
                                </a:lnTo>
                                <a:lnTo>
                                  <a:pt x="1" y="364"/>
                                </a:lnTo>
                                <a:lnTo>
                                  <a:pt x="0" y="525"/>
                                </a:lnTo>
                                <a:lnTo>
                                  <a:pt x="0" y="550"/>
                                </a:lnTo>
                                <a:lnTo>
                                  <a:pt x="1" y="592"/>
                                </a:lnTo>
                                <a:lnTo>
                                  <a:pt x="3" y="681"/>
                                </a:lnTo>
                                <a:lnTo>
                                  <a:pt x="8" y="847"/>
                                </a:lnTo>
                                <a:lnTo>
                                  <a:pt x="26" y="930"/>
                                </a:lnTo>
                                <a:lnTo>
                                  <a:pt x="107" y="951"/>
                                </a:lnTo>
                                <a:lnTo>
                                  <a:pt x="163" y="948"/>
                                </a:lnTo>
                                <a:lnTo>
                                  <a:pt x="191" y="935"/>
                                </a:lnTo>
                                <a:lnTo>
                                  <a:pt x="200" y="901"/>
                                </a:lnTo>
                                <a:lnTo>
                                  <a:pt x="199" y="837"/>
                                </a:lnTo>
                                <a:lnTo>
                                  <a:pt x="198" y="823"/>
                                </a:lnTo>
                                <a:lnTo>
                                  <a:pt x="196" y="787"/>
                                </a:lnTo>
                                <a:lnTo>
                                  <a:pt x="194" y="704"/>
                                </a:lnTo>
                                <a:lnTo>
                                  <a:pt x="191" y="545"/>
                                </a:lnTo>
                                <a:lnTo>
                                  <a:pt x="190" y="504"/>
                                </a:lnTo>
                                <a:lnTo>
                                  <a:pt x="190" y="444"/>
                                </a:lnTo>
                                <a:lnTo>
                                  <a:pt x="193" y="322"/>
                                </a:lnTo>
                                <a:lnTo>
                                  <a:pt x="198" y="97"/>
                                </a:lnTo>
                                <a:lnTo>
                                  <a:pt x="197" y="38"/>
                                </a:lnTo>
                                <a:lnTo>
                                  <a:pt x="188" y="9"/>
                                </a:lnTo>
                                <a:lnTo>
                                  <a:pt x="164" y="0"/>
                                </a:lnTo>
                                <a:close/>
                              </a:path>
                            </a:pathLst>
                          </a:custGeom>
                          <a:solidFill>
                            <a:srgbClr val="ADAEB1"/>
                          </a:solidFill>
                          <a:ln>
                            <a:noFill/>
                          </a:ln>
                        </wps:spPr>
                        <wps:bodyPr upright="1"/>
                      </wps:wsp>
                      <wps:wsp>
                        <wps:cNvPr id="198" name="任意多边形 52"/>
                        <wps:cNvSpPr/>
                        <wps:spPr>
                          <a:xfrm>
                            <a:off x="4728" y="3494"/>
                            <a:ext cx="1925" cy="585"/>
                          </a:xfrm>
                          <a:custGeom>
                            <a:avLst/>
                            <a:gdLst/>
                            <a:ahLst/>
                            <a:cxnLst/>
                            <a:rect l="0" t="0" r="0" b="0"/>
                            <a:pathLst>
                              <a:path w="1925" h="585">
                                <a:moveTo>
                                  <a:pt x="177" y="0"/>
                                </a:moveTo>
                                <a:lnTo>
                                  <a:pt x="92" y="5"/>
                                </a:lnTo>
                                <a:lnTo>
                                  <a:pt x="46" y="23"/>
                                </a:lnTo>
                                <a:lnTo>
                                  <a:pt x="10" y="61"/>
                                </a:lnTo>
                                <a:lnTo>
                                  <a:pt x="0" y="70"/>
                                </a:lnTo>
                                <a:lnTo>
                                  <a:pt x="11" y="73"/>
                                </a:lnTo>
                                <a:lnTo>
                                  <a:pt x="29" y="76"/>
                                </a:lnTo>
                                <a:lnTo>
                                  <a:pt x="35" y="77"/>
                                </a:lnTo>
                                <a:lnTo>
                                  <a:pt x="118" y="86"/>
                                </a:lnTo>
                                <a:lnTo>
                                  <a:pt x="103" y="89"/>
                                </a:lnTo>
                                <a:lnTo>
                                  <a:pt x="97" y="90"/>
                                </a:lnTo>
                                <a:lnTo>
                                  <a:pt x="97" y="191"/>
                                </a:lnTo>
                                <a:lnTo>
                                  <a:pt x="98" y="296"/>
                                </a:lnTo>
                                <a:lnTo>
                                  <a:pt x="99" y="361"/>
                                </a:lnTo>
                                <a:lnTo>
                                  <a:pt x="109" y="396"/>
                                </a:lnTo>
                                <a:lnTo>
                                  <a:pt x="136" y="414"/>
                                </a:lnTo>
                                <a:lnTo>
                                  <a:pt x="187" y="427"/>
                                </a:lnTo>
                                <a:lnTo>
                                  <a:pt x="1201" y="577"/>
                                </a:lnTo>
                                <a:lnTo>
                                  <a:pt x="1235" y="584"/>
                                </a:lnTo>
                                <a:lnTo>
                                  <a:pt x="1256" y="581"/>
                                </a:lnTo>
                                <a:lnTo>
                                  <a:pt x="1274" y="564"/>
                                </a:lnTo>
                                <a:lnTo>
                                  <a:pt x="1297" y="526"/>
                                </a:lnTo>
                                <a:lnTo>
                                  <a:pt x="1308" y="507"/>
                                </a:lnTo>
                                <a:lnTo>
                                  <a:pt x="1313" y="492"/>
                                </a:lnTo>
                                <a:lnTo>
                                  <a:pt x="1315" y="475"/>
                                </a:lnTo>
                                <a:lnTo>
                                  <a:pt x="1314" y="449"/>
                                </a:lnTo>
                                <a:lnTo>
                                  <a:pt x="1314" y="235"/>
                                </a:lnTo>
                                <a:lnTo>
                                  <a:pt x="1313" y="224"/>
                                </a:lnTo>
                                <a:lnTo>
                                  <a:pt x="1324" y="223"/>
                                </a:lnTo>
                                <a:lnTo>
                                  <a:pt x="1342" y="219"/>
                                </a:lnTo>
                                <a:lnTo>
                                  <a:pt x="1726" y="219"/>
                                </a:lnTo>
                                <a:lnTo>
                                  <a:pt x="1749" y="216"/>
                                </a:lnTo>
                                <a:lnTo>
                                  <a:pt x="1771" y="213"/>
                                </a:lnTo>
                                <a:lnTo>
                                  <a:pt x="1789" y="210"/>
                                </a:lnTo>
                                <a:lnTo>
                                  <a:pt x="1848" y="202"/>
                                </a:lnTo>
                                <a:lnTo>
                                  <a:pt x="1880" y="196"/>
                                </a:lnTo>
                                <a:lnTo>
                                  <a:pt x="1898" y="191"/>
                                </a:lnTo>
                                <a:lnTo>
                                  <a:pt x="1913" y="184"/>
                                </a:lnTo>
                                <a:lnTo>
                                  <a:pt x="1924" y="179"/>
                                </a:lnTo>
                                <a:lnTo>
                                  <a:pt x="1910" y="172"/>
                                </a:lnTo>
                                <a:lnTo>
                                  <a:pt x="1904" y="160"/>
                                </a:lnTo>
                                <a:lnTo>
                                  <a:pt x="1057" y="68"/>
                                </a:lnTo>
                                <a:lnTo>
                                  <a:pt x="333" y="2"/>
                                </a:lnTo>
                                <a:lnTo>
                                  <a:pt x="177" y="0"/>
                                </a:lnTo>
                                <a:close/>
                                <a:moveTo>
                                  <a:pt x="1726" y="219"/>
                                </a:moveTo>
                                <a:lnTo>
                                  <a:pt x="1342" y="219"/>
                                </a:lnTo>
                                <a:lnTo>
                                  <a:pt x="1503" y="238"/>
                                </a:lnTo>
                                <a:lnTo>
                                  <a:pt x="1539" y="239"/>
                                </a:lnTo>
                                <a:lnTo>
                                  <a:pt x="1580" y="236"/>
                                </a:lnTo>
                                <a:lnTo>
                                  <a:pt x="1644" y="228"/>
                                </a:lnTo>
                                <a:lnTo>
                                  <a:pt x="1726" y="219"/>
                                </a:lnTo>
                                <a:close/>
                              </a:path>
                            </a:pathLst>
                          </a:custGeom>
                          <a:solidFill>
                            <a:srgbClr val="97999D"/>
                          </a:solidFill>
                          <a:ln>
                            <a:noFill/>
                          </a:ln>
                        </wps:spPr>
                        <wps:bodyPr upright="1"/>
                      </wps:wsp>
                      <pic:pic xmlns:pic="http://schemas.openxmlformats.org/drawingml/2006/picture">
                        <pic:nvPicPr>
                          <pic:cNvPr id="199" name="图片 53"/>
                          <pic:cNvPicPr>
                            <a:picLocks noChangeAspect="1"/>
                          </pic:cNvPicPr>
                        </pic:nvPicPr>
                        <pic:blipFill>
                          <a:blip r:embed="rId22"/>
                          <a:stretch>
                            <a:fillRect/>
                          </a:stretch>
                        </pic:blipFill>
                        <pic:spPr>
                          <a:xfrm>
                            <a:off x="5579" y="3489"/>
                            <a:ext cx="384" cy="263"/>
                          </a:xfrm>
                          <a:prstGeom prst="rect">
                            <a:avLst/>
                          </a:prstGeom>
                          <a:noFill/>
                          <a:ln>
                            <a:noFill/>
                          </a:ln>
                        </pic:spPr>
                      </pic:pic>
                      <pic:pic xmlns:pic="http://schemas.openxmlformats.org/drawingml/2006/picture">
                        <pic:nvPicPr>
                          <pic:cNvPr id="200" name="图片 54"/>
                          <pic:cNvPicPr>
                            <a:picLocks noChangeAspect="1"/>
                          </pic:cNvPicPr>
                        </pic:nvPicPr>
                        <pic:blipFill>
                          <a:blip r:embed="rId23"/>
                          <a:stretch>
                            <a:fillRect/>
                          </a:stretch>
                        </pic:blipFill>
                        <pic:spPr>
                          <a:xfrm>
                            <a:off x="4693" y="2836"/>
                            <a:ext cx="2009" cy="2518"/>
                          </a:xfrm>
                          <a:prstGeom prst="rect">
                            <a:avLst/>
                          </a:prstGeom>
                          <a:noFill/>
                          <a:ln>
                            <a:noFill/>
                          </a:ln>
                        </pic:spPr>
                      </pic:pic>
                      <pic:pic xmlns:pic="http://schemas.openxmlformats.org/drawingml/2006/picture">
                        <pic:nvPicPr>
                          <pic:cNvPr id="201" name="图片 55"/>
                          <pic:cNvPicPr>
                            <a:picLocks noChangeAspect="1"/>
                          </pic:cNvPicPr>
                        </pic:nvPicPr>
                        <pic:blipFill>
                          <a:blip r:embed="rId24"/>
                          <a:stretch>
                            <a:fillRect/>
                          </a:stretch>
                        </pic:blipFill>
                        <pic:spPr>
                          <a:xfrm>
                            <a:off x="1698" y="3161"/>
                            <a:ext cx="1986" cy="1877"/>
                          </a:xfrm>
                          <a:prstGeom prst="rect">
                            <a:avLst/>
                          </a:prstGeom>
                          <a:noFill/>
                          <a:ln>
                            <a:noFill/>
                          </a:ln>
                        </pic:spPr>
                      </pic:pic>
                      <pic:pic xmlns:pic="http://schemas.openxmlformats.org/drawingml/2006/picture">
                        <pic:nvPicPr>
                          <pic:cNvPr id="202" name="图片 56"/>
                          <pic:cNvPicPr>
                            <a:picLocks noChangeAspect="1"/>
                          </pic:cNvPicPr>
                        </pic:nvPicPr>
                        <pic:blipFill>
                          <a:blip r:embed="rId25"/>
                          <a:stretch>
                            <a:fillRect/>
                          </a:stretch>
                        </pic:blipFill>
                        <pic:spPr>
                          <a:xfrm>
                            <a:off x="1333" y="2778"/>
                            <a:ext cx="2363" cy="2634"/>
                          </a:xfrm>
                          <a:prstGeom prst="rect">
                            <a:avLst/>
                          </a:prstGeom>
                          <a:noFill/>
                          <a:ln>
                            <a:noFill/>
                          </a:ln>
                        </pic:spPr>
                      </pic:pic>
                      <pic:pic xmlns:pic="http://schemas.openxmlformats.org/drawingml/2006/picture">
                        <pic:nvPicPr>
                          <pic:cNvPr id="203" name="图片 57"/>
                          <pic:cNvPicPr>
                            <a:picLocks noChangeAspect="1"/>
                          </pic:cNvPicPr>
                        </pic:nvPicPr>
                        <pic:blipFill>
                          <a:blip r:embed="rId26"/>
                          <a:stretch>
                            <a:fillRect/>
                          </a:stretch>
                        </pic:blipFill>
                        <pic:spPr>
                          <a:xfrm>
                            <a:off x="1685" y="-27"/>
                            <a:ext cx="2011" cy="2252"/>
                          </a:xfrm>
                          <a:prstGeom prst="rect">
                            <a:avLst/>
                          </a:prstGeom>
                          <a:noFill/>
                          <a:ln>
                            <a:noFill/>
                          </a:ln>
                        </pic:spPr>
                      </pic:pic>
                      <pic:pic xmlns:pic="http://schemas.openxmlformats.org/drawingml/2006/picture">
                        <pic:nvPicPr>
                          <pic:cNvPr id="204" name="图片 58"/>
                          <pic:cNvPicPr>
                            <a:picLocks noChangeAspect="1"/>
                          </pic:cNvPicPr>
                        </pic:nvPicPr>
                        <pic:blipFill>
                          <a:blip r:embed="rId27"/>
                          <a:stretch>
                            <a:fillRect/>
                          </a:stretch>
                        </pic:blipFill>
                        <pic:spPr>
                          <a:xfrm>
                            <a:off x="4811" y="347"/>
                            <a:ext cx="1982" cy="1848"/>
                          </a:xfrm>
                          <a:prstGeom prst="rect">
                            <a:avLst/>
                          </a:prstGeom>
                          <a:noFill/>
                          <a:ln>
                            <a:noFill/>
                          </a:ln>
                        </pic:spPr>
                      </pic:pic>
                      <pic:pic xmlns:pic="http://schemas.openxmlformats.org/drawingml/2006/picture">
                        <pic:nvPicPr>
                          <pic:cNvPr id="205" name="图片 59"/>
                          <pic:cNvPicPr>
                            <a:picLocks noChangeAspect="1"/>
                          </pic:cNvPicPr>
                        </pic:nvPicPr>
                        <pic:blipFill>
                          <a:blip r:embed="rId28"/>
                          <a:stretch>
                            <a:fillRect/>
                          </a:stretch>
                        </pic:blipFill>
                        <pic:spPr>
                          <a:xfrm>
                            <a:off x="558" y="-397"/>
                            <a:ext cx="7379" cy="7597"/>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69DE4A4A" id="组合 49" o:spid="_x0000_s1026" alt="Diagram showing locations of key functions of the radio." style="position:absolute;margin-left:27.9pt;margin-top:8.65pt;width:368.95pt;height:379.85pt;z-index:-251689984;mso-position-horizontal-relative:page" coordorigin="558,-396" coordsize="7379,75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">
                <v:shape id="图片 50" o:spid="_x0000_s1027" type="#_x0000_t75" style="position:absolute;left:4706;top:3203;width:1986;height:1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">
                  <v:imagedata r:id="rId29" o:title=""/>
                </v:shape>
                <v:shape id="任意多边形 51" o:spid="_x0000_s1028" style="position:absolute;left:6408;top:3866;width:201;height:951;visibility:visible;mso-wrap-style:square;v-text-anchor:top" coordsize="201,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" path="m164,l55,17,11,64,4,218,3,240,2,279,1,364,,525r,25l1,592r2,89l8,847r18,83l107,951r56,-3l191,935r9,-34l199,837r-1,-14l196,787r-2,-83l191,545r-1,-41l190,444r3,-122l198,97,197,38,188,9,164,xe" fillcolor="#adaeb1" stroked="f">
                  <v:path arrowok="t" textboxrect="0,0,201,951"/>
                </v:shape>
                <v:shape id="任意多边形 52" o:spid="_x0000_s1029" style="position:absolute;left:4728;top:3494;width:1925;height:585;visibility:visible;mso-wrap-style:square;v-text-anchor:top" coordsize="192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" path="m177,l92,5,46,23,10,61,,70r11,3l29,76r6,1l118,86r-15,3l97,90r,101l98,296r1,65l109,396r27,18l187,427,1201,577r34,7l1256,581r18,-17l1297,526r11,-19l1313,492r2,-17l1314,449r,-214l1313,224r11,-1l1342,219r384,l1749,216r22,-3l1789,210r59,-8l1880,196r18,-5l1913,184r11,-5l1910,172r-6,-12l1057,68,333,2,177,xm1726,219r-384,l1503,238r36,1l1580,236r64,-8l1726,219xe" fillcolor="#97999d" stroked="f">
                  <v:path arrowok="t" textboxrect="0,0,1925,585"/>
                </v:shape>
                <v:shape id="图片 53" o:spid="_x0000_s1030" type="#_x0000_t75" style="position:absolute;left:5579;top:3489;width:384;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">
                  <v:imagedata r:id="rId30" o:title=""/>
                </v:shape>
                <v:shape id="图片 54" o:spid="_x0000_s1031" type="#_x0000_t75" style="position:absolute;left:4693;top:2836;width:2009;height:2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">
                  <v:imagedata r:id="rId31" o:title=""/>
                </v:shape>
                <v:shape id="图片 55" o:spid="_x0000_s1032" type="#_x0000_t75" style="position:absolute;left:1698;top:3161;width:1986;height:1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">
                  <v:imagedata r:id="rId32" o:title=""/>
                </v:shape>
                <v:shape id="图片 56" o:spid="_x0000_s1033" type="#_x0000_t75" style="position:absolute;left:1333;top:2778;width:2363;height:2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">
                  <v:imagedata r:id="rId33" o:title=""/>
                </v:shape>
                <v:shape id="图片 57" o:spid="_x0000_s1034" type="#_x0000_t75" style="position:absolute;left:1685;top:-27;width:2011;height:2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">
                  <v:imagedata r:id="rId34" o:title=""/>
                </v:shape>
                <v:shape id="图片 58" o:spid="_x0000_s1035" type="#_x0000_t75" style="position:absolute;left:4811;top:347;width:1982;height:1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">
                  <v:imagedata r:id="rId35" o:title=""/>
                </v:shape>
                <v:shape id="图片 59" o:spid="_x0000_s1036" type="#_x0000_t75" style="position:absolute;left:558;top:-397;width:7379;height:7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">
                  <v:imagedata r:id="rId36" o:title=""/>
                </v:shape>
                <w10:wrap anchorx="page"/>
              </v:group>
            </w:pict>
          </mc:Fallback>
        </mc:AlternateContent>
      </w:r>
    </w:p>
    <w:p w:rsidR="00000000" w:rsidRPr="003B4549" w:rsidRDefault="00710094" w:rsidP="003B4549">
      <w:pPr>
        <w:spacing w:before="320"/>
        <w:ind w:left="2290"/>
        <w:rPr>
          <w:b/>
          <w:bCs/>
          <w:sz w:val="20"/>
          <w:szCs w:val="20"/>
        </w:rPr>
      </w:pPr>
      <w:r w:rsidRPr="003B4549">
        <w:rPr>
          <w:b/>
          <w:bCs/>
          <w:sz w:val="20"/>
          <w:szCs w:val="20"/>
        </w:rPr>
        <w:t>1</w:t>
      </w:r>
      <w:r w:rsidRPr="003B4549">
        <w:rPr>
          <w:b/>
          <w:bCs/>
          <w:sz w:val="20"/>
          <w:szCs w:val="20"/>
        </w:rPr>
        <w:tab/>
      </w:r>
      <w:r w:rsidR="003B4549">
        <w:rPr>
          <w:b/>
          <w:bCs/>
          <w:sz w:val="20"/>
          <w:szCs w:val="20"/>
        </w:rPr>
        <w:t xml:space="preserve"> </w:t>
      </w:r>
      <w:r w:rsidRPr="003B4549">
        <w:rPr>
          <w:b/>
          <w:bCs/>
          <w:sz w:val="20"/>
          <w:szCs w:val="20"/>
        </w:rPr>
        <w:t>2</w:t>
      </w:r>
      <w:r w:rsidRPr="003B4549">
        <w:rPr>
          <w:b/>
          <w:bCs/>
          <w:sz w:val="20"/>
          <w:szCs w:val="20"/>
        </w:rPr>
        <w:tab/>
      </w:r>
      <w:r w:rsidRPr="003B4549">
        <w:rPr>
          <w:b/>
          <w:bCs/>
          <w:sz w:val="20"/>
          <w:szCs w:val="20"/>
        </w:rPr>
        <w:t>3</w:t>
      </w:r>
      <w:r w:rsidRPr="003B4549">
        <w:rPr>
          <w:b/>
          <w:bCs/>
          <w:sz w:val="20"/>
          <w:szCs w:val="20"/>
        </w:rPr>
        <w:tab/>
      </w:r>
      <w:r w:rsidRPr="003B4549">
        <w:rPr>
          <w:b/>
          <w:bCs/>
          <w:sz w:val="20"/>
          <w:szCs w:val="20"/>
        </w:rPr>
        <w:t>1</w:t>
      </w:r>
      <w:r w:rsidRPr="003B4549">
        <w:rPr>
          <w:b/>
          <w:bCs/>
          <w:sz w:val="20"/>
          <w:szCs w:val="20"/>
        </w:rPr>
        <w:tab/>
      </w:r>
      <w:r w:rsidR="003B4549">
        <w:rPr>
          <w:b/>
          <w:bCs/>
          <w:sz w:val="20"/>
          <w:szCs w:val="20"/>
        </w:rPr>
        <w:tab/>
      </w:r>
      <w:r w:rsidR="003B4549">
        <w:rPr>
          <w:b/>
          <w:bCs/>
          <w:sz w:val="20"/>
          <w:szCs w:val="20"/>
        </w:rPr>
        <w:tab/>
      </w:r>
      <w:r w:rsidR="003B4549">
        <w:rPr>
          <w:b/>
          <w:bCs/>
          <w:sz w:val="20"/>
          <w:szCs w:val="20"/>
        </w:rPr>
        <w:tab/>
      </w:r>
      <w:r w:rsidR="003B4549">
        <w:rPr>
          <w:b/>
          <w:bCs/>
          <w:sz w:val="20"/>
          <w:szCs w:val="20"/>
        </w:rPr>
        <w:tab/>
      </w:r>
      <w:r w:rsidRPr="003B4549">
        <w:rPr>
          <w:b/>
          <w:bCs/>
          <w:sz w:val="20"/>
          <w:szCs w:val="20"/>
        </w:rPr>
        <w:t>4</w:t>
      </w:r>
    </w:p>
    <w:p w:rsidR="00000000" w:rsidRDefault="00710094" w:rsidP="003B4549">
      <w:pPr>
        <w:spacing w:before="960"/>
        <w:ind w:right="1426"/>
        <w:jc w:val="right"/>
        <w:rPr>
          <w:b/>
          <w:sz w:val="16"/>
        </w:rPr>
      </w:pPr>
      <w:r>
        <w:rPr>
          <w:b/>
          <w:color w:val="231F20"/>
          <w:w w:val="99"/>
          <w:sz w:val="16"/>
        </w:rPr>
        <w:t>5</w:t>
      </w:r>
    </w:p>
    <w:p w:rsidR="00000000" w:rsidRDefault="00710094" w:rsidP="003B4549">
      <w:pPr>
        <w:spacing w:before="280"/>
        <w:ind w:right="1426"/>
        <w:jc w:val="right"/>
        <w:rPr>
          <w:b/>
          <w:sz w:val="16"/>
        </w:rPr>
      </w:pPr>
      <w:r>
        <w:rPr>
          <w:b/>
          <w:color w:val="231F20"/>
          <w:w w:val="99"/>
          <w:sz w:val="16"/>
        </w:rPr>
        <w:t>6</w:t>
      </w:r>
    </w:p>
    <w:p w:rsidR="00000000" w:rsidRDefault="00710094" w:rsidP="003B4549">
      <w:pPr>
        <w:spacing w:before="540" w:after="260"/>
        <w:ind w:left="4723"/>
        <w:rPr>
          <w:b/>
          <w:sz w:val="16"/>
        </w:rPr>
      </w:pPr>
      <w:r>
        <w:rPr>
          <w:b/>
          <w:color w:val="231F20"/>
          <w:sz w:val="16"/>
        </w:rPr>
        <w:t xml:space="preserve">11 </w:t>
      </w:r>
      <w:r w:rsidR="003B4549">
        <w:rPr>
          <w:b/>
          <w:color w:val="231F20"/>
          <w:sz w:val="16"/>
        </w:rPr>
        <w:t xml:space="preserve"> </w:t>
      </w:r>
      <w:r>
        <w:rPr>
          <w:b/>
          <w:color w:val="231F20"/>
          <w:sz w:val="16"/>
        </w:rPr>
        <w:t xml:space="preserve">10 </w:t>
      </w:r>
      <w:r w:rsidR="003B4549">
        <w:rPr>
          <w:b/>
          <w:color w:val="231F20"/>
          <w:sz w:val="16"/>
        </w:rPr>
        <w:t xml:space="preserve">   </w:t>
      </w:r>
      <w:r>
        <w:rPr>
          <w:b/>
          <w:color w:val="231F20"/>
          <w:sz w:val="16"/>
        </w:rPr>
        <w:t xml:space="preserve">9 </w:t>
      </w:r>
      <w:r w:rsidR="003B4549">
        <w:rPr>
          <w:b/>
          <w:color w:val="231F20"/>
          <w:sz w:val="16"/>
        </w:rPr>
        <w:t xml:space="preserve">  </w:t>
      </w:r>
      <w:r>
        <w:rPr>
          <w:b/>
          <w:color w:val="231F20"/>
          <w:sz w:val="16"/>
        </w:rPr>
        <w:t xml:space="preserve">8 </w:t>
      </w:r>
      <w:r w:rsidR="003B4549">
        <w:rPr>
          <w:b/>
          <w:color w:val="231F20"/>
          <w:sz w:val="16"/>
        </w:rPr>
        <w:t xml:space="preserve">   </w:t>
      </w:r>
      <w:r>
        <w:rPr>
          <w:b/>
          <w:color w:val="231F20"/>
          <w:sz w:val="16"/>
        </w:rPr>
        <w:t>7</w:t>
      </w:r>
    </w:p>
    <w:p w:rsidR="00000000" w:rsidRDefault="00710094">
      <w:pPr>
        <w:tabs>
          <w:tab w:val="left" w:pos="2822"/>
        </w:tabs>
        <w:ind w:right="46"/>
        <w:jc w:val="center"/>
        <w:rPr>
          <w:b/>
          <w:sz w:val="16"/>
        </w:rPr>
      </w:pPr>
      <w:r>
        <w:rPr>
          <w:b/>
          <w:color w:val="231F20"/>
          <w:sz w:val="16"/>
        </w:rPr>
        <w:t>12</w:t>
      </w:r>
      <w:r>
        <w:rPr>
          <w:b/>
          <w:color w:val="231F20"/>
          <w:sz w:val="16"/>
        </w:rPr>
        <w:tab/>
      </w:r>
      <w:r>
        <w:rPr>
          <w:b/>
          <w:color w:val="231F20"/>
          <w:position w:val="-5"/>
          <w:sz w:val="16"/>
        </w:rPr>
        <w:t>18</w:t>
      </w:r>
    </w:p>
    <w:p w:rsidR="00000000" w:rsidRDefault="00710094" w:rsidP="003B4549">
      <w:pPr>
        <w:spacing w:before="860"/>
        <w:ind w:left="1368"/>
        <w:rPr>
          <w:b/>
          <w:sz w:val="16"/>
        </w:rPr>
      </w:pPr>
      <w:r>
        <w:rPr>
          <w:b/>
          <w:color w:val="231F20"/>
          <w:sz w:val="16"/>
        </w:rPr>
        <w:t>17</w:t>
      </w:r>
    </w:p>
    <w:p w:rsidR="00000000" w:rsidRDefault="00710094">
      <w:pPr>
        <w:spacing w:before="110"/>
        <w:ind w:left="1362"/>
        <w:rPr>
          <w:b/>
          <w:sz w:val="16"/>
        </w:rPr>
      </w:pPr>
      <w:r>
        <w:rPr>
          <w:b/>
          <w:color w:val="231F20"/>
          <w:sz w:val="16"/>
        </w:rPr>
        <w:t>16</w:t>
      </w:r>
    </w:p>
    <w:p w:rsidR="00000000" w:rsidRDefault="00710094">
      <w:pPr>
        <w:spacing w:before="120"/>
        <w:ind w:left="1362"/>
        <w:rPr>
          <w:b/>
          <w:sz w:val="16"/>
        </w:rPr>
      </w:pPr>
      <w:r>
        <w:rPr>
          <w:b/>
          <w:color w:val="231F20"/>
          <w:sz w:val="16"/>
        </w:rPr>
        <w:t>15</w:t>
      </w:r>
    </w:p>
    <w:p w:rsidR="00000000" w:rsidRDefault="00710094">
      <w:pPr>
        <w:spacing w:before="99"/>
        <w:ind w:left="1362"/>
        <w:rPr>
          <w:b/>
          <w:sz w:val="16"/>
        </w:rPr>
      </w:pPr>
      <w:r>
        <w:rPr>
          <w:b/>
          <w:color w:val="231F20"/>
          <w:sz w:val="16"/>
        </w:rPr>
        <w:t>14</w:t>
      </w:r>
    </w:p>
    <w:p w:rsidR="00000000" w:rsidRDefault="00710094">
      <w:pPr>
        <w:tabs>
          <w:tab w:val="left" w:pos="2201"/>
        </w:tabs>
        <w:spacing w:before="175"/>
        <w:ind w:right="115"/>
        <w:jc w:val="center"/>
        <w:rPr>
          <w:b/>
          <w:sz w:val="16"/>
        </w:rPr>
      </w:pPr>
      <w:r>
        <w:rPr>
          <w:b/>
          <w:color w:val="231F20"/>
          <w:position w:val="-5"/>
          <w:sz w:val="16"/>
        </w:rPr>
        <w:t>13</w:t>
      </w:r>
      <w:r>
        <w:rPr>
          <w:b/>
          <w:color w:val="231F20"/>
          <w:position w:val="-5"/>
          <w:sz w:val="16"/>
        </w:rPr>
        <w:tab/>
      </w:r>
      <w:r>
        <w:rPr>
          <w:b/>
          <w:color w:val="231F20"/>
          <w:sz w:val="16"/>
        </w:rPr>
        <w:t>19</w:t>
      </w:r>
    </w:p>
    <w:p w:rsidR="00000000" w:rsidRDefault="00710094" w:rsidP="003B4549">
      <w:pPr>
        <w:tabs>
          <w:tab w:val="left" w:pos="317"/>
          <w:tab w:val="left" w:pos="747"/>
          <w:tab w:val="left" w:pos="1199"/>
          <w:tab w:val="left" w:pos="1582"/>
          <w:tab w:val="left" w:pos="2112"/>
        </w:tabs>
        <w:spacing w:before="360"/>
        <w:ind w:right="461"/>
        <w:jc w:val="center"/>
        <w:rPr>
          <w:b/>
          <w:sz w:val="16"/>
        </w:rPr>
      </w:pPr>
      <w:r>
        <w:rPr>
          <w:b/>
          <w:color w:val="231F20"/>
          <w:sz w:val="16"/>
        </w:rPr>
        <w:t>A</w:t>
      </w:r>
      <w:r>
        <w:rPr>
          <w:b/>
          <w:color w:val="231F20"/>
          <w:sz w:val="16"/>
        </w:rPr>
        <w:tab/>
      </w:r>
      <w:r>
        <w:rPr>
          <w:b/>
          <w:color w:val="231F20"/>
          <w:sz w:val="16"/>
        </w:rPr>
        <w:t>B</w:t>
      </w:r>
      <w:r>
        <w:rPr>
          <w:b/>
          <w:color w:val="231F20"/>
          <w:sz w:val="16"/>
        </w:rPr>
        <w:tab/>
      </w:r>
      <w:r>
        <w:rPr>
          <w:b/>
          <w:color w:val="231F20"/>
          <w:sz w:val="16"/>
        </w:rPr>
        <w:t>C</w:t>
      </w:r>
      <w:r>
        <w:rPr>
          <w:b/>
          <w:color w:val="231F20"/>
          <w:sz w:val="16"/>
        </w:rPr>
        <w:tab/>
      </w:r>
      <w:r>
        <w:rPr>
          <w:b/>
          <w:color w:val="231F20"/>
          <w:sz w:val="16"/>
        </w:rPr>
        <w:t>D</w:t>
      </w:r>
      <w:r>
        <w:rPr>
          <w:b/>
          <w:color w:val="231F20"/>
          <w:sz w:val="16"/>
        </w:rPr>
        <w:tab/>
      </w:r>
      <w:r>
        <w:rPr>
          <w:b/>
          <w:color w:val="231F20"/>
          <w:sz w:val="16"/>
        </w:rPr>
        <w:t>E</w:t>
      </w:r>
      <w:r>
        <w:rPr>
          <w:b/>
          <w:color w:val="231F20"/>
          <w:sz w:val="16"/>
        </w:rPr>
        <w:tab/>
      </w:r>
      <w:r>
        <w:rPr>
          <w:b/>
          <w:color w:val="231F20"/>
          <w:sz w:val="16"/>
        </w:rPr>
        <w:t>F</w:t>
      </w:r>
    </w:p>
    <w:p w:rsidR="00000000" w:rsidRDefault="00710094" w:rsidP="00A23B7A">
      <w:pPr>
        <w:spacing w:before="520"/>
        <w:ind w:left="5645"/>
        <w:rPr>
          <w:b/>
          <w:sz w:val="16"/>
        </w:rPr>
      </w:pPr>
      <w:r>
        <w:rPr>
          <w:b/>
          <w:color w:val="231F20"/>
          <w:sz w:val="16"/>
        </w:rPr>
        <w:t>G</w:t>
      </w:r>
    </w:p>
    <w:p w:rsidR="00000000" w:rsidRDefault="00710094">
      <w:pPr>
        <w:rPr>
          <w:sz w:val="16"/>
        </w:rPr>
        <w:sectPr w:rsidR="00000000">
          <w:pgSz w:w="8510" w:h="11340"/>
          <w:pgMar w:top="380" w:right="0" w:bottom="400" w:left="0" w:header="0" w:footer="218" w:gutter="0"/>
          <w:cols w:space="720"/>
        </w:sectPr>
      </w:pPr>
    </w:p>
    <w:p w:rsidR="00A23B7A" w:rsidRDefault="00A23B7A" w:rsidP="00F748F9">
      <w:pPr>
        <w:pStyle w:val="Heading1"/>
        <w:shd w:val="clear" w:color="auto" w:fill="AEAAAA" w:themeFill="background2" w:themeFillShade="BF"/>
        <w:spacing w:before="360"/>
        <w:ind w:left="634" w:right="590"/>
      </w:pPr>
      <w:r>
        <w:lastRenderedPageBreak/>
        <w:t>Controls</w:t>
      </w:r>
    </w:p>
    <w:tbl>
      <w:tblPr>
        <w:tblW w:w="0" w:type="auto"/>
        <w:tblInd w:w="586"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000" w:firstRow="0" w:lastRow="0" w:firstColumn="0" w:lastColumn="0" w:noHBand="0" w:noVBand="0"/>
      </w:tblPr>
      <w:tblGrid>
        <w:gridCol w:w="283"/>
        <w:gridCol w:w="3242"/>
        <w:gridCol w:w="300"/>
        <w:gridCol w:w="283"/>
        <w:gridCol w:w="3242"/>
      </w:tblGrid>
      <w:tr w:rsidR="00A23B7A" w:rsidTr="0072640B">
        <w:trPr>
          <w:trHeight w:val="310"/>
        </w:trPr>
        <w:tc>
          <w:tcPr>
            <w:tcW w:w="283" w:type="dxa"/>
            <w:shd w:val="clear" w:color="auto" w:fill="D1D3D4"/>
          </w:tcPr>
          <w:p w:rsidR="00A23B7A" w:rsidRDefault="00A23B7A" w:rsidP="0072640B">
            <w:pPr>
              <w:pStyle w:val="TableParagraph"/>
              <w:spacing w:before="84"/>
              <w:ind w:left="106"/>
              <w:rPr>
                <w:b/>
                <w:sz w:val="12"/>
              </w:rPr>
            </w:pPr>
            <w:bookmarkStart w:id="1" w:name="RowTitle_1" w:colFirst="0" w:colLast="0"/>
            <w:r>
              <w:rPr>
                <w:b/>
                <w:color w:val="231F20"/>
                <w:sz w:val="12"/>
              </w:rPr>
              <w:t>1</w:t>
            </w:r>
          </w:p>
        </w:tc>
        <w:tc>
          <w:tcPr>
            <w:tcW w:w="3242" w:type="dxa"/>
            <w:shd w:val="clear" w:color="auto" w:fill="auto"/>
          </w:tcPr>
          <w:p w:rsidR="00A23B7A" w:rsidRDefault="00A23B7A" w:rsidP="0072640B">
            <w:pPr>
              <w:pStyle w:val="TableParagraph"/>
              <w:spacing w:before="73"/>
              <w:ind w:left="55"/>
              <w:rPr>
                <w:sz w:val="14"/>
              </w:rPr>
            </w:pPr>
            <w:r>
              <w:rPr>
                <w:color w:val="231F20"/>
                <w:sz w:val="14"/>
              </w:rPr>
              <w:t>Speaker</w:t>
            </w:r>
          </w:p>
        </w:tc>
        <w:tc>
          <w:tcPr>
            <w:tcW w:w="300" w:type="dxa"/>
            <w:vMerge w:val="restart"/>
            <w:tcBorders>
              <w:top w:val="nil"/>
              <w:bottom w:val="nil"/>
            </w:tcBorders>
            <w:shd w:val="clear" w:color="auto" w:fill="auto"/>
          </w:tcPr>
          <w:p w:rsidR="00A23B7A" w:rsidRDefault="00A23B7A" w:rsidP="0072640B">
            <w:pPr>
              <w:pStyle w:val="TableParagraph"/>
              <w:rPr>
                <w:rFonts w:ascii="Times New Roman"/>
                <w:sz w:val="14"/>
              </w:rPr>
            </w:pPr>
          </w:p>
        </w:tc>
        <w:tc>
          <w:tcPr>
            <w:tcW w:w="283" w:type="dxa"/>
            <w:shd w:val="clear" w:color="auto" w:fill="D1D3D4"/>
          </w:tcPr>
          <w:p w:rsidR="00A23B7A" w:rsidRDefault="00A23B7A" w:rsidP="0072640B">
            <w:pPr>
              <w:pStyle w:val="TableParagraph"/>
              <w:spacing w:before="84"/>
              <w:ind w:left="48" w:right="34"/>
              <w:jc w:val="center"/>
              <w:rPr>
                <w:b/>
                <w:sz w:val="12"/>
              </w:rPr>
            </w:pPr>
            <w:r>
              <w:rPr>
                <w:b/>
                <w:color w:val="231F20"/>
                <w:sz w:val="12"/>
              </w:rPr>
              <w:t>11</w:t>
            </w:r>
          </w:p>
        </w:tc>
        <w:tc>
          <w:tcPr>
            <w:tcW w:w="3242" w:type="dxa"/>
          </w:tcPr>
          <w:p w:rsidR="00A23B7A" w:rsidRDefault="00A23B7A" w:rsidP="0072640B">
            <w:pPr>
              <w:pStyle w:val="TableParagraph"/>
              <w:spacing w:before="73"/>
              <w:ind w:left="57"/>
              <w:rPr>
                <w:sz w:val="14"/>
              </w:rPr>
            </w:pPr>
            <w:r>
              <w:rPr>
                <w:color w:val="231F20"/>
                <w:sz w:val="14"/>
              </w:rPr>
              <w:t>Band button</w:t>
            </w:r>
          </w:p>
        </w:tc>
      </w:tr>
      <w:bookmarkEnd w:id="1"/>
      <w:tr w:rsidR="00A23B7A" w:rsidTr="0072640B">
        <w:trPr>
          <w:trHeight w:val="308"/>
        </w:trPr>
        <w:tc>
          <w:tcPr>
            <w:tcW w:w="283" w:type="dxa"/>
            <w:shd w:val="clear" w:color="auto" w:fill="D1D3D4"/>
          </w:tcPr>
          <w:p w:rsidR="00A23B7A" w:rsidRDefault="00A23B7A" w:rsidP="0072640B">
            <w:pPr>
              <w:pStyle w:val="TableParagraph"/>
              <w:spacing w:before="85"/>
              <w:ind w:left="106"/>
              <w:rPr>
                <w:b/>
                <w:sz w:val="12"/>
              </w:rPr>
            </w:pPr>
            <w:r>
              <w:rPr>
                <w:b/>
                <w:color w:val="231F20"/>
                <w:sz w:val="12"/>
              </w:rPr>
              <w:t>2</w:t>
            </w:r>
          </w:p>
        </w:tc>
        <w:tc>
          <w:tcPr>
            <w:tcW w:w="3242" w:type="dxa"/>
            <w:shd w:val="clear" w:color="auto" w:fill="auto"/>
          </w:tcPr>
          <w:p w:rsidR="00A23B7A" w:rsidRDefault="00A23B7A" w:rsidP="0072640B">
            <w:pPr>
              <w:pStyle w:val="TableParagraph"/>
              <w:spacing w:before="73"/>
              <w:ind w:left="55"/>
              <w:rPr>
                <w:sz w:val="14"/>
              </w:rPr>
            </w:pPr>
            <w:r>
              <w:rPr>
                <w:color w:val="231F20"/>
                <w:sz w:val="14"/>
              </w:rPr>
              <w:t>Low battery indicator</w:t>
            </w:r>
          </w:p>
        </w:tc>
        <w:tc>
          <w:tcPr>
            <w:tcW w:w="300" w:type="dxa"/>
            <w:vMerge/>
            <w:tcBorders>
              <w:top w:val="nil"/>
              <w:bottom w:val="nil"/>
            </w:tcBorders>
            <w:shd w:val="clear" w:color="auto" w:fill="auto"/>
          </w:tcPr>
          <w:p w:rsidR="00A23B7A" w:rsidRDefault="00A23B7A" w:rsidP="0072640B">
            <w:pPr>
              <w:rPr>
                <w:sz w:val="2"/>
                <w:szCs w:val="2"/>
              </w:rPr>
            </w:pPr>
          </w:p>
        </w:tc>
        <w:tc>
          <w:tcPr>
            <w:tcW w:w="283" w:type="dxa"/>
            <w:shd w:val="clear" w:color="auto" w:fill="D1D3D4"/>
          </w:tcPr>
          <w:p w:rsidR="00A23B7A" w:rsidRDefault="00A23B7A" w:rsidP="0072640B">
            <w:pPr>
              <w:pStyle w:val="TableParagraph"/>
              <w:spacing w:before="85"/>
              <w:ind w:left="51" w:right="31"/>
              <w:jc w:val="center"/>
              <w:rPr>
                <w:b/>
                <w:sz w:val="12"/>
              </w:rPr>
            </w:pPr>
            <w:r>
              <w:rPr>
                <w:b/>
                <w:color w:val="231F20"/>
                <w:sz w:val="12"/>
              </w:rPr>
              <w:t>12</w:t>
            </w:r>
          </w:p>
        </w:tc>
        <w:tc>
          <w:tcPr>
            <w:tcW w:w="3242" w:type="dxa"/>
          </w:tcPr>
          <w:p w:rsidR="00A23B7A" w:rsidRDefault="00A23B7A" w:rsidP="0072640B">
            <w:pPr>
              <w:pStyle w:val="TableParagraph"/>
              <w:spacing w:before="73"/>
              <w:ind w:left="57"/>
              <w:rPr>
                <w:sz w:val="14"/>
              </w:rPr>
            </w:pPr>
            <w:r>
              <w:rPr>
                <w:color w:val="231F20"/>
                <w:sz w:val="14"/>
              </w:rPr>
              <w:t>Handle</w:t>
            </w:r>
          </w:p>
        </w:tc>
      </w:tr>
      <w:tr w:rsidR="00A23B7A" w:rsidTr="0072640B">
        <w:trPr>
          <w:trHeight w:val="308"/>
        </w:trPr>
        <w:tc>
          <w:tcPr>
            <w:tcW w:w="283" w:type="dxa"/>
            <w:shd w:val="clear" w:color="auto" w:fill="D1D3D4"/>
          </w:tcPr>
          <w:p w:rsidR="00A23B7A" w:rsidRDefault="00A23B7A" w:rsidP="0072640B">
            <w:pPr>
              <w:pStyle w:val="TableParagraph"/>
              <w:spacing w:before="84"/>
              <w:ind w:left="106"/>
              <w:rPr>
                <w:b/>
                <w:sz w:val="12"/>
              </w:rPr>
            </w:pPr>
            <w:r>
              <w:rPr>
                <w:b/>
                <w:color w:val="231F20"/>
                <w:sz w:val="12"/>
              </w:rPr>
              <w:t>3</w:t>
            </w:r>
          </w:p>
        </w:tc>
        <w:tc>
          <w:tcPr>
            <w:tcW w:w="3242" w:type="dxa"/>
            <w:shd w:val="clear" w:color="auto" w:fill="auto"/>
          </w:tcPr>
          <w:p w:rsidR="00A23B7A" w:rsidRDefault="00A23B7A" w:rsidP="0072640B">
            <w:pPr>
              <w:pStyle w:val="TableParagraph"/>
              <w:spacing w:before="73"/>
              <w:ind w:left="55"/>
              <w:rPr>
                <w:sz w:val="14"/>
              </w:rPr>
            </w:pPr>
            <w:r>
              <w:rPr>
                <w:color w:val="231F20"/>
                <w:sz w:val="14"/>
              </w:rPr>
              <w:t>LCD display</w:t>
            </w:r>
          </w:p>
        </w:tc>
        <w:tc>
          <w:tcPr>
            <w:tcW w:w="300" w:type="dxa"/>
            <w:vMerge/>
            <w:tcBorders>
              <w:top w:val="nil"/>
              <w:bottom w:val="nil"/>
            </w:tcBorders>
            <w:shd w:val="clear" w:color="auto" w:fill="auto"/>
          </w:tcPr>
          <w:p w:rsidR="00A23B7A" w:rsidRDefault="00A23B7A" w:rsidP="0072640B">
            <w:pPr>
              <w:rPr>
                <w:sz w:val="2"/>
                <w:szCs w:val="2"/>
              </w:rPr>
            </w:pPr>
          </w:p>
        </w:tc>
        <w:tc>
          <w:tcPr>
            <w:tcW w:w="283" w:type="dxa"/>
            <w:shd w:val="clear" w:color="auto" w:fill="D1D3D4"/>
          </w:tcPr>
          <w:p w:rsidR="00A23B7A" w:rsidRDefault="00A23B7A" w:rsidP="0072640B">
            <w:pPr>
              <w:pStyle w:val="TableParagraph"/>
              <w:spacing w:before="84"/>
              <w:ind w:left="51" w:right="31"/>
              <w:jc w:val="center"/>
              <w:rPr>
                <w:b/>
                <w:sz w:val="12"/>
              </w:rPr>
            </w:pPr>
            <w:r>
              <w:rPr>
                <w:b/>
                <w:color w:val="231F20"/>
                <w:sz w:val="12"/>
              </w:rPr>
              <w:t>13</w:t>
            </w:r>
          </w:p>
        </w:tc>
        <w:tc>
          <w:tcPr>
            <w:tcW w:w="3242" w:type="dxa"/>
          </w:tcPr>
          <w:p w:rsidR="00A23B7A" w:rsidRDefault="00A23B7A" w:rsidP="0072640B">
            <w:pPr>
              <w:pStyle w:val="TableParagraph"/>
              <w:spacing w:before="73"/>
              <w:ind w:left="57"/>
              <w:rPr>
                <w:sz w:val="14"/>
              </w:rPr>
            </w:pPr>
            <w:r>
              <w:rPr>
                <w:color w:val="231F20"/>
                <w:sz w:val="14"/>
              </w:rPr>
              <w:t>Preset buttons</w:t>
            </w:r>
          </w:p>
        </w:tc>
      </w:tr>
      <w:tr w:rsidR="00A23B7A" w:rsidTr="0072640B">
        <w:trPr>
          <w:trHeight w:val="308"/>
        </w:trPr>
        <w:tc>
          <w:tcPr>
            <w:tcW w:w="283" w:type="dxa"/>
            <w:shd w:val="clear" w:color="auto" w:fill="D1D3D4"/>
          </w:tcPr>
          <w:p w:rsidR="00A23B7A" w:rsidRDefault="00A23B7A" w:rsidP="0072640B">
            <w:pPr>
              <w:pStyle w:val="TableParagraph"/>
              <w:spacing w:before="85"/>
              <w:ind w:left="106"/>
              <w:rPr>
                <w:b/>
                <w:sz w:val="12"/>
              </w:rPr>
            </w:pPr>
            <w:r>
              <w:rPr>
                <w:b/>
                <w:color w:val="231F20"/>
                <w:sz w:val="12"/>
              </w:rPr>
              <w:t>4</w:t>
            </w:r>
          </w:p>
        </w:tc>
        <w:tc>
          <w:tcPr>
            <w:tcW w:w="3242" w:type="dxa"/>
            <w:shd w:val="clear" w:color="auto" w:fill="auto"/>
          </w:tcPr>
          <w:p w:rsidR="00A23B7A" w:rsidRDefault="00A23B7A" w:rsidP="0072640B">
            <w:pPr>
              <w:pStyle w:val="TableParagraph"/>
              <w:spacing w:before="73"/>
              <w:ind w:left="55"/>
              <w:rPr>
                <w:sz w:val="14"/>
              </w:rPr>
            </w:pPr>
            <w:r>
              <w:rPr>
                <w:color w:val="231F20"/>
                <w:sz w:val="14"/>
              </w:rPr>
              <w:t>Power button</w:t>
            </w:r>
          </w:p>
        </w:tc>
        <w:tc>
          <w:tcPr>
            <w:tcW w:w="300" w:type="dxa"/>
            <w:vMerge/>
            <w:tcBorders>
              <w:top w:val="nil"/>
              <w:bottom w:val="nil"/>
            </w:tcBorders>
            <w:shd w:val="clear" w:color="auto" w:fill="auto"/>
          </w:tcPr>
          <w:p w:rsidR="00A23B7A" w:rsidRDefault="00A23B7A" w:rsidP="0072640B">
            <w:pPr>
              <w:rPr>
                <w:sz w:val="2"/>
                <w:szCs w:val="2"/>
              </w:rPr>
            </w:pPr>
          </w:p>
        </w:tc>
        <w:tc>
          <w:tcPr>
            <w:tcW w:w="283" w:type="dxa"/>
            <w:shd w:val="clear" w:color="auto" w:fill="D1D3D4"/>
          </w:tcPr>
          <w:p w:rsidR="00A23B7A" w:rsidRDefault="00A23B7A" w:rsidP="0072640B">
            <w:pPr>
              <w:pStyle w:val="TableParagraph"/>
              <w:spacing w:before="85"/>
              <w:ind w:left="51" w:right="31"/>
              <w:jc w:val="center"/>
              <w:rPr>
                <w:b/>
                <w:sz w:val="12"/>
              </w:rPr>
            </w:pPr>
            <w:r>
              <w:rPr>
                <w:b/>
                <w:color w:val="231F20"/>
                <w:sz w:val="12"/>
              </w:rPr>
              <w:t>14</w:t>
            </w:r>
          </w:p>
        </w:tc>
        <w:tc>
          <w:tcPr>
            <w:tcW w:w="3242" w:type="dxa"/>
          </w:tcPr>
          <w:p w:rsidR="00A23B7A" w:rsidRDefault="00A23B7A" w:rsidP="0072640B">
            <w:pPr>
              <w:pStyle w:val="TableParagraph"/>
              <w:spacing w:before="73"/>
              <w:ind w:left="57"/>
              <w:rPr>
                <w:sz w:val="14"/>
              </w:rPr>
            </w:pPr>
            <w:r>
              <w:rPr>
                <w:color w:val="231F20"/>
                <w:sz w:val="14"/>
              </w:rPr>
              <w:t>DC IN socket</w:t>
            </w:r>
          </w:p>
        </w:tc>
      </w:tr>
      <w:tr w:rsidR="00A23B7A" w:rsidTr="0072640B">
        <w:trPr>
          <w:trHeight w:val="308"/>
        </w:trPr>
        <w:tc>
          <w:tcPr>
            <w:tcW w:w="283" w:type="dxa"/>
            <w:shd w:val="clear" w:color="auto" w:fill="D1D3D4"/>
          </w:tcPr>
          <w:p w:rsidR="00A23B7A" w:rsidRDefault="00A23B7A" w:rsidP="0072640B">
            <w:pPr>
              <w:pStyle w:val="TableParagraph"/>
              <w:spacing w:before="84"/>
              <w:ind w:left="106"/>
              <w:rPr>
                <w:b/>
                <w:sz w:val="12"/>
              </w:rPr>
            </w:pPr>
            <w:r>
              <w:rPr>
                <w:b/>
                <w:color w:val="231F20"/>
                <w:sz w:val="12"/>
              </w:rPr>
              <w:t>5</w:t>
            </w:r>
          </w:p>
        </w:tc>
        <w:tc>
          <w:tcPr>
            <w:tcW w:w="3242" w:type="dxa"/>
            <w:shd w:val="clear" w:color="auto" w:fill="auto"/>
          </w:tcPr>
          <w:p w:rsidR="00A23B7A" w:rsidRDefault="00A23B7A" w:rsidP="0072640B">
            <w:pPr>
              <w:pStyle w:val="TableParagraph"/>
              <w:spacing w:before="73"/>
              <w:ind w:left="55"/>
              <w:rPr>
                <w:sz w:val="14"/>
              </w:rPr>
            </w:pPr>
            <w:r>
              <w:rPr>
                <w:color w:val="231F20"/>
                <w:sz w:val="14"/>
              </w:rPr>
              <w:t>Tuning / Time setting knob / Seek button</w:t>
            </w:r>
          </w:p>
        </w:tc>
        <w:tc>
          <w:tcPr>
            <w:tcW w:w="300" w:type="dxa"/>
            <w:vMerge/>
            <w:tcBorders>
              <w:top w:val="nil"/>
              <w:bottom w:val="nil"/>
            </w:tcBorders>
            <w:shd w:val="clear" w:color="auto" w:fill="auto"/>
          </w:tcPr>
          <w:p w:rsidR="00A23B7A" w:rsidRDefault="00A23B7A" w:rsidP="0072640B">
            <w:pPr>
              <w:rPr>
                <w:sz w:val="2"/>
                <w:szCs w:val="2"/>
              </w:rPr>
            </w:pPr>
          </w:p>
        </w:tc>
        <w:tc>
          <w:tcPr>
            <w:tcW w:w="283" w:type="dxa"/>
            <w:shd w:val="clear" w:color="auto" w:fill="D1D3D4"/>
          </w:tcPr>
          <w:p w:rsidR="00A23B7A" w:rsidRDefault="00A23B7A" w:rsidP="0072640B">
            <w:pPr>
              <w:pStyle w:val="TableParagraph"/>
              <w:spacing w:before="84"/>
              <w:ind w:left="51" w:right="31"/>
              <w:jc w:val="center"/>
              <w:rPr>
                <w:b/>
                <w:sz w:val="12"/>
              </w:rPr>
            </w:pPr>
            <w:r>
              <w:rPr>
                <w:b/>
                <w:color w:val="231F20"/>
                <w:sz w:val="12"/>
              </w:rPr>
              <w:t>15</w:t>
            </w:r>
          </w:p>
        </w:tc>
        <w:tc>
          <w:tcPr>
            <w:tcW w:w="3242" w:type="dxa"/>
          </w:tcPr>
          <w:p w:rsidR="00A23B7A" w:rsidRDefault="00A23B7A" w:rsidP="0072640B">
            <w:pPr>
              <w:pStyle w:val="TableParagraph"/>
              <w:spacing w:before="73"/>
              <w:ind w:left="57"/>
              <w:rPr>
                <w:sz w:val="14"/>
              </w:rPr>
            </w:pPr>
            <w:r>
              <w:rPr>
                <w:color w:val="231F20"/>
                <w:sz w:val="14"/>
              </w:rPr>
              <w:t>Headphone socket</w:t>
            </w:r>
          </w:p>
        </w:tc>
      </w:tr>
      <w:tr w:rsidR="00A23B7A" w:rsidTr="0072640B">
        <w:trPr>
          <w:trHeight w:val="308"/>
        </w:trPr>
        <w:tc>
          <w:tcPr>
            <w:tcW w:w="283" w:type="dxa"/>
            <w:shd w:val="clear" w:color="auto" w:fill="D1D3D4"/>
          </w:tcPr>
          <w:p w:rsidR="00A23B7A" w:rsidRDefault="00A23B7A" w:rsidP="0072640B">
            <w:pPr>
              <w:pStyle w:val="TableParagraph"/>
              <w:spacing w:before="85"/>
              <w:ind w:left="106"/>
              <w:rPr>
                <w:b/>
                <w:sz w:val="12"/>
              </w:rPr>
            </w:pPr>
            <w:r>
              <w:rPr>
                <w:b/>
                <w:color w:val="231F20"/>
                <w:sz w:val="12"/>
              </w:rPr>
              <w:t>6</w:t>
            </w:r>
          </w:p>
        </w:tc>
        <w:tc>
          <w:tcPr>
            <w:tcW w:w="3242" w:type="dxa"/>
            <w:shd w:val="clear" w:color="auto" w:fill="auto"/>
          </w:tcPr>
          <w:p w:rsidR="00A23B7A" w:rsidRDefault="00A23B7A" w:rsidP="0072640B">
            <w:pPr>
              <w:pStyle w:val="TableParagraph"/>
              <w:spacing w:before="73"/>
              <w:ind w:left="55"/>
              <w:rPr>
                <w:sz w:val="14"/>
              </w:rPr>
            </w:pPr>
            <w:r>
              <w:rPr>
                <w:color w:val="231F20"/>
                <w:sz w:val="14"/>
              </w:rPr>
              <w:t>Volume knob</w:t>
            </w:r>
          </w:p>
        </w:tc>
        <w:tc>
          <w:tcPr>
            <w:tcW w:w="300" w:type="dxa"/>
            <w:vMerge/>
            <w:tcBorders>
              <w:top w:val="nil"/>
              <w:bottom w:val="nil"/>
            </w:tcBorders>
            <w:shd w:val="clear" w:color="auto" w:fill="auto"/>
          </w:tcPr>
          <w:p w:rsidR="00A23B7A" w:rsidRDefault="00A23B7A" w:rsidP="0072640B">
            <w:pPr>
              <w:rPr>
                <w:sz w:val="2"/>
                <w:szCs w:val="2"/>
              </w:rPr>
            </w:pPr>
          </w:p>
        </w:tc>
        <w:tc>
          <w:tcPr>
            <w:tcW w:w="283" w:type="dxa"/>
            <w:shd w:val="clear" w:color="auto" w:fill="D1D3D4"/>
          </w:tcPr>
          <w:p w:rsidR="00A23B7A" w:rsidRDefault="00A23B7A" w:rsidP="0072640B">
            <w:pPr>
              <w:pStyle w:val="TableParagraph"/>
              <w:spacing w:before="85"/>
              <w:ind w:left="51" w:right="31"/>
              <w:jc w:val="center"/>
              <w:rPr>
                <w:b/>
                <w:sz w:val="12"/>
              </w:rPr>
            </w:pPr>
            <w:r>
              <w:rPr>
                <w:b/>
                <w:color w:val="231F20"/>
                <w:sz w:val="12"/>
              </w:rPr>
              <w:t>16</w:t>
            </w:r>
          </w:p>
        </w:tc>
        <w:tc>
          <w:tcPr>
            <w:tcW w:w="3242" w:type="dxa"/>
          </w:tcPr>
          <w:p w:rsidR="00A23B7A" w:rsidRDefault="00A23B7A" w:rsidP="0072640B">
            <w:pPr>
              <w:pStyle w:val="TableParagraph"/>
              <w:spacing w:before="73"/>
              <w:ind w:left="57"/>
              <w:rPr>
                <w:sz w:val="14"/>
              </w:rPr>
            </w:pPr>
            <w:r>
              <w:rPr>
                <w:color w:val="231F20"/>
                <w:sz w:val="14"/>
              </w:rPr>
              <w:t>AUX IN socket</w:t>
            </w:r>
          </w:p>
        </w:tc>
      </w:tr>
      <w:tr w:rsidR="00A23B7A" w:rsidTr="0072640B">
        <w:trPr>
          <w:trHeight w:val="308"/>
        </w:trPr>
        <w:tc>
          <w:tcPr>
            <w:tcW w:w="283" w:type="dxa"/>
            <w:shd w:val="clear" w:color="auto" w:fill="D1D3D4"/>
          </w:tcPr>
          <w:p w:rsidR="00A23B7A" w:rsidRDefault="00A23B7A" w:rsidP="0072640B">
            <w:pPr>
              <w:pStyle w:val="TableParagraph"/>
              <w:spacing w:before="85"/>
              <w:ind w:left="106"/>
              <w:rPr>
                <w:b/>
                <w:sz w:val="12"/>
              </w:rPr>
            </w:pPr>
            <w:r>
              <w:rPr>
                <w:b/>
                <w:color w:val="231F20"/>
                <w:sz w:val="12"/>
              </w:rPr>
              <w:t>7</w:t>
            </w:r>
          </w:p>
        </w:tc>
        <w:tc>
          <w:tcPr>
            <w:tcW w:w="3242" w:type="dxa"/>
            <w:shd w:val="clear" w:color="auto" w:fill="auto"/>
          </w:tcPr>
          <w:p w:rsidR="00A23B7A" w:rsidRDefault="00A23B7A" w:rsidP="0072640B">
            <w:pPr>
              <w:pStyle w:val="TableParagraph"/>
              <w:spacing w:before="73"/>
              <w:ind w:left="55"/>
              <w:rPr>
                <w:sz w:val="14"/>
              </w:rPr>
            </w:pPr>
            <w:r>
              <w:rPr>
                <w:color w:val="231F20"/>
                <w:sz w:val="14"/>
              </w:rPr>
              <w:t>CT (Clock Time) / Display button</w:t>
            </w:r>
          </w:p>
        </w:tc>
        <w:tc>
          <w:tcPr>
            <w:tcW w:w="300" w:type="dxa"/>
            <w:vMerge/>
            <w:tcBorders>
              <w:top w:val="nil"/>
              <w:bottom w:val="nil"/>
            </w:tcBorders>
            <w:shd w:val="clear" w:color="auto" w:fill="auto"/>
          </w:tcPr>
          <w:p w:rsidR="00A23B7A" w:rsidRDefault="00A23B7A" w:rsidP="0072640B">
            <w:pPr>
              <w:rPr>
                <w:sz w:val="2"/>
                <w:szCs w:val="2"/>
              </w:rPr>
            </w:pPr>
          </w:p>
        </w:tc>
        <w:tc>
          <w:tcPr>
            <w:tcW w:w="283" w:type="dxa"/>
            <w:shd w:val="clear" w:color="auto" w:fill="D1D3D4"/>
          </w:tcPr>
          <w:p w:rsidR="00A23B7A" w:rsidRDefault="00A23B7A" w:rsidP="0072640B">
            <w:pPr>
              <w:pStyle w:val="TableParagraph"/>
              <w:spacing w:before="85"/>
              <w:ind w:left="51" w:right="31"/>
              <w:jc w:val="center"/>
              <w:rPr>
                <w:b/>
                <w:sz w:val="12"/>
              </w:rPr>
            </w:pPr>
            <w:r>
              <w:rPr>
                <w:b/>
                <w:color w:val="231F20"/>
                <w:sz w:val="12"/>
              </w:rPr>
              <w:t>17</w:t>
            </w:r>
          </w:p>
        </w:tc>
        <w:tc>
          <w:tcPr>
            <w:tcW w:w="3242" w:type="dxa"/>
          </w:tcPr>
          <w:p w:rsidR="00A23B7A" w:rsidRDefault="00A23B7A" w:rsidP="0072640B">
            <w:pPr>
              <w:pStyle w:val="TableParagraph"/>
              <w:spacing w:before="73"/>
              <w:ind w:left="57"/>
              <w:rPr>
                <w:sz w:val="14"/>
              </w:rPr>
            </w:pPr>
            <w:r>
              <w:rPr>
                <w:color w:val="231F20"/>
                <w:sz w:val="14"/>
              </w:rPr>
              <w:t>FM Stereo / Mono switch</w:t>
            </w:r>
          </w:p>
        </w:tc>
      </w:tr>
      <w:tr w:rsidR="00A23B7A" w:rsidTr="0072640B">
        <w:trPr>
          <w:trHeight w:val="308"/>
        </w:trPr>
        <w:tc>
          <w:tcPr>
            <w:tcW w:w="283" w:type="dxa"/>
            <w:shd w:val="clear" w:color="auto" w:fill="D1D3D4"/>
          </w:tcPr>
          <w:p w:rsidR="00A23B7A" w:rsidRDefault="00A23B7A" w:rsidP="0072640B">
            <w:pPr>
              <w:pStyle w:val="TableParagraph"/>
              <w:spacing w:before="85"/>
              <w:ind w:left="106"/>
              <w:rPr>
                <w:b/>
                <w:sz w:val="12"/>
              </w:rPr>
            </w:pPr>
            <w:r>
              <w:rPr>
                <w:b/>
                <w:color w:val="231F20"/>
                <w:sz w:val="12"/>
              </w:rPr>
              <w:t>8</w:t>
            </w:r>
          </w:p>
        </w:tc>
        <w:tc>
          <w:tcPr>
            <w:tcW w:w="3242" w:type="dxa"/>
            <w:shd w:val="clear" w:color="auto" w:fill="auto"/>
          </w:tcPr>
          <w:p w:rsidR="00A23B7A" w:rsidRDefault="00A23B7A" w:rsidP="0072640B">
            <w:pPr>
              <w:pStyle w:val="TableParagraph"/>
              <w:spacing w:before="73"/>
              <w:ind w:left="55"/>
              <w:rPr>
                <w:sz w:val="14"/>
              </w:rPr>
            </w:pPr>
            <w:r>
              <w:rPr>
                <w:color w:val="231F20"/>
                <w:sz w:val="14"/>
              </w:rPr>
              <w:t>Sleep button</w:t>
            </w:r>
          </w:p>
        </w:tc>
        <w:tc>
          <w:tcPr>
            <w:tcW w:w="300" w:type="dxa"/>
            <w:vMerge/>
            <w:tcBorders>
              <w:top w:val="nil"/>
              <w:bottom w:val="nil"/>
            </w:tcBorders>
            <w:shd w:val="clear" w:color="auto" w:fill="auto"/>
          </w:tcPr>
          <w:p w:rsidR="00A23B7A" w:rsidRDefault="00A23B7A" w:rsidP="0072640B">
            <w:pPr>
              <w:rPr>
                <w:sz w:val="2"/>
                <w:szCs w:val="2"/>
              </w:rPr>
            </w:pPr>
          </w:p>
        </w:tc>
        <w:tc>
          <w:tcPr>
            <w:tcW w:w="283" w:type="dxa"/>
            <w:shd w:val="clear" w:color="auto" w:fill="D1D3D4"/>
          </w:tcPr>
          <w:p w:rsidR="00A23B7A" w:rsidRDefault="00A23B7A" w:rsidP="0072640B">
            <w:pPr>
              <w:pStyle w:val="TableParagraph"/>
              <w:spacing w:before="85"/>
              <w:ind w:left="51" w:right="31"/>
              <w:jc w:val="center"/>
              <w:rPr>
                <w:b/>
                <w:sz w:val="12"/>
              </w:rPr>
            </w:pPr>
            <w:r>
              <w:rPr>
                <w:b/>
                <w:color w:val="231F20"/>
                <w:sz w:val="12"/>
              </w:rPr>
              <w:t>18</w:t>
            </w:r>
          </w:p>
        </w:tc>
        <w:tc>
          <w:tcPr>
            <w:tcW w:w="3242" w:type="dxa"/>
          </w:tcPr>
          <w:p w:rsidR="00A23B7A" w:rsidRDefault="00A23B7A" w:rsidP="0072640B">
            <w:pPr>
              <w:pStyle w:val="TableParagraph"/>
              <w:spacing w:before="73"/>
              <w:ind w:left="57"/>
              <w:rPr>
                <w:sz w:val="14"/>
              </w:rPr>
            </w:pPr>
            <w:r>
              <w:rPr>
                <w:color w:val="231F20"/>
                <w:sz w:val="14"/>
              </w:rPr>
              <w:t>Telescopic antenna</w:t>
            </w:r>
          </w:p>
        </w:tc>
      </w:tr>
      <w:tr w:rsidR="00A23B7A" w:rsidTr="0072640B">
        <w:trPr>
          <w:trHeight w:val="308"/>
        </w:trPr>
        <w:tc>
          <w:tcPr>
            <w:tcW w:w="283" w:type="dxa"/>
            <w:shd w:val="clear" w:color="auto" w:fill="D1D3D4"/>
          </w:tcPr>
          <w:p w:rsidR="00A23B7A" w:rsidRDefault="00A23B7A" w:rsidP="0072640B">
            <w:pPr>
              <w:pStyle w:val="TableParagraph"/>
              <w:spacing w:before="85"/>
              <w:ind w:left="106"/>
              <w:rPr>
                <w:b/>
                <w:sz w:val="12"/>
              </w:rPr>
            </w:pPr>
            <w:r>
              <w:rPr>
                <w:b/>
                <w:color w:val="231F20"/>
                <w:sz w:val="12"/>
              </w:rPr>
              <w:t>9</w:t>
            </w:r>
          </w:p>
        </w:tc>
        <w:tc>
          <w:tcPr>
            <w:tcW w:w="3242" w:type="dxa"/>
            <w:shd w:val="clear" w:color="auto" w:fill="auto"/>
          </w:tcPr>
          <w:p w:rsidR="00A23B7A" w:rsidRDefault="00A23B7A" w:rsidP="0072640B">
            <w:pPr>
              <w:pStyle w:val="TableParagraph"/>
              <w:spacing w:before="73"/>
              <w:ind w:left="55"/>
              <w:rPr>
                <w:sz w:val="14"/>
              </w:rPr>
            </w:pPr>
            <w:r>
              <w:rPr>
                <w:color w:val="231F20"/>
                <w:sz w:val="14"/>
              </w:rPr>
              <w:t>Alarm button</w:t>
            </w:r>
          </w:p>
        </w:tc>
        <w:tc>
          <w:tcPr>
            <w:tcW w:w="300" w:type="dxa"/>
            <w:vMerge/>
            <w:tcBorders>
              <w:top w:val="nil"/>
              <w:bottom w:val="nil"/>
            </w:tcBorders>
            <w:shd w:val="clear" w:color="auto" w:fill="auto"/>
          </w:tcPr>
          <w:p w:rsidR="00A23B7A" w:rsidRDefault="00A23B7A" w:rsidP="0072640B">
            <w:pPr>
              <w:rPr>
                <w:sz w:val="2"/>
                <w:szCs w:val="2"/>
              </w:rPr>
            </w:pPr>
          </w:p>
        </w:tc>
        <w:tc>
          <w:tcPr>
            <w:tcW w:w="283" w:type="dxa"/>
            <w:shd w:val="clear" w:color="auto" w:fill="D1D3D4"/>
          </w:tcPr>
          <w:p w:rsidR="00A23B7A" w:rsidRDefault="00A23B7A" w:rsidP="0072640B">
            <w:pPr>
              <w:pStyle w:val="TableParagraph"/>
              <w:spacing w:before="85"/>
              <w:ind w:left="51" w:right="31"/>
              <w:jc w:val="center"/>
              <w:rPr>
                <w:b/>
                <w:sz w:val="12"/>
              </w:rPr>
            </w:pPr>
            <w:r>
              <w:rPr>
                <w:b/>
                <w:color w:val="231F20"/>
                <w:sz w:val="12"/>
              </w:rPr>
              <w:t>19</w:t>
            </w:r>
          </w:p>
        </w:tc>
        <w:tc>
          <w:tcPr>
            <w:tcW w:w="3242" w:type="dxa"/>
          </w:tcPr>
          <w:p w:rsidR="00A23B7A" w:rsidRDefault="00A23B7A" w:rsidP="0072640B">
            <w:pPr>
              <w:pStyle w:val="TableParagraph"/>
              <w:spacing w:before="73"/>
              <w:ind w:left="57"/>
              <w:rPr>
                <w:sz w:val="14"/>
              </w:rPr>
            </w:pPr>
            <w:r>
              <w:rPr>
                <w:color w:val="231F20"/>
                <w:sz w:val="14"/>
              </w:rPr>
              <w:t>Battery compartment</w:t>
            </w:r>
          </w:p>
        </w:tc>
      </w:tr>
      <w:tr w:rsidR="00A23B7A" w:rsidTr="0072640B">
        <w:trPr>
          <w:trHeight w:val="303"/>
        </w:trPr>
        <w:tc>
          <w:tcPr>
            <w:tcW w:w="283" w:type="dxa"/>
            <w:shd w:val="clear" w:color="auto" w:fill="D1D3D4"/>
          </w:tcPr>
          <w:p w:rsidR="00A23B7A" w:rsidRDefault="00A23B7A" w:rsidP="0072640B">
            <w:pPr>
              <w:pStyle w:val="TableParagraph"/>
              <w:spacing w:before="84"/>
              <w:ind w:left="73"/>
              <w:rPr>
                <w:b/>
                <w:sz w:val="12"/>
              </w:rPr>
            </w:pPr>
            <w:r>
              <w:rPr>
                <w:b/>
                <w:color w:val="231F20"/>
                <w:sz w:val="12"/>
              </w:rPr>
              <w:t>10</w:t>
            </w:r>
          </w:p>
        </w:tc>
        <w:tc>
          <w:tcPr>
            <w:tcW w:w="3242" w:type="dxa"/>
            <w:shd w:val="clear" w:color="auto" w:fill="auto"/>
          </w:tcPr>
          <w:p w:rsidR="00A23B7A" w:rsidRDefault="00A23B7A" w:rsidP="0072640B">
            <w:pPr>
              <w:pStyle w:val="TableParagraph"/>
              <w:spacing w:before="73"/>
              <w:ind w:left="55"/>
              <w:rPr>
                <w:sz w:val="14"/>
              </w:rPr>
            </w:pPr>
            <w:r>
              <w:rPr>
                <w:color w:val="231F20"/>
                <w:sz w:val="14"/>
              </w:rPr>
              <w:t>Menu button</w:t>
            </w:r>
          </w:p>
        </w:tc>
        <w:tc>
          <w:tcPr>
            <w:tcW w:w="300" w:type="dxa"/>
            <w:vMerge/>
            <w:tcBorders>
              <w:top w:val="nil"/>
              <w:bottom w:val="nil"/>
            </w:tcBorders>
            <w:shd w:val="clear" w:color="auto" w:fill="auto"/>
          </w:tcPr>
          <w:p w:rsidR="00A23B7A" w:rsidRDefault="00A23B7A" w:rsidP="0072640B">
            <w:pPr>
              <w:rPr>
                <w:sz w:val="2"/>
                <w:szCs w:val="2"/>
              </w:rPr>
            </w:pPr>
          </w:p>
        </w:tc>
        <w:tc>
          <w:tcPr>
            <w:tcW w:w="283" w:type="dxa"/>
            <w:shd w:val="clear" w:color="auto" w:fill="D1D3D4"/>
          </w:tcPr>
          <w:p w:rsidR="00A23B7A" w:rsidRDefault="00A23B7A" w:rsidP="0072640B">
            <w:pPr>
              <w:pStyle w:val="TableParagraph"/>
              <w:rPr>
                <w:rFonts w:ascii="Times New Roman"/>
                <w:sz w:val="14"/>
              </w:rPr>
            </w:pPr>
          </w:p>
        </w:tc>
        <w:tc>
          <w:tcPr>
            <w:tcW w:w="3242" w:type="dxa"/>
          </w:tcPr>
          <w:p w:rsidR="00A23B7A" w:rsidRDefault="00A23B7A" w:rsidP="0072640B">
            <w:pPr>
              <w:pStyle w:val="TableParagraph"/>
              <w:rPr>
                <w:rFonts w:ascii="Times New Roman"/>
                <w:sz w:val="14"/>
              </w:rPr>
            </w:pPr>
          </w:p>
        </w:tc>
      </w:tr>
    </w:tbl>
    <w:p w:rsidR="00A23B7A" w:rsidRDefault="00A23B7A" w:rsidP="00F748F9">
      <w:pPr>
        <w:pStyle w:val="Heading1"/>
        <w:shd w:val="clear" w:color="auto" w:fill="AEAAAA" w:themeFill="background2" w:themeFillShade="BF"/>
        <w:spacing w:before="360"/>
        <w:ind w:left="634" w:right="590"/>
      </w:pPr>
      <w:r>
        <w:t>L</w:t>
      </w:r>
      <w:r>
        <w:t>C</w:t>
      </w:r>
      <w:r>
        <w:t>D Display</w:t>
      </w:r>
    </w:p>
    <w:tbl>
      <w:tblPr>
        <w:tblW w:w="0" w:type="auto"/>
        <w:tblInd w:w="586"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000" w:firstRow="0" w:lastRow="0" w:firstColumn="0" w:lastColumn="0" w:noHBand="0" w:noVBand="0"/>
      </w:tblPr>
      <w:tblGrid>
        <w:gridCol w:w="284"/>
        <w:gridCol w:w="3243"/>
        <w:gridCol w:w="301"/>
        <w:gridCol w:w="284"/>
        <w:gridCol w:w="3244"/>
      </w:tblGrid>
      <w:tr w:rsidR="00000000">
        <w:trPr>
          <w:trHeight w:val="310"/>
        </w:trPr>
        <w:tc>
          <w:tcPr>
            <w:tcW w:w="284" w:type="dxa"/>
            <w:shd w:val="clear" w:color="auto" w:fill="D1D3D4"/>
          </w:tcPr>
          <w:p w:rsidR="00000000" w:rsidRDefault="00710094">
            <w:pPr>
              <w:pStyle w:val="TableParagraph"/>
              <w:spacing w:before="85"/>
              <w:ind w:left="21"/>
              <w:jc w:val="center"/>
              <w:rPr>
                <w:b/>
                <w:sz w:val="12"/>
              </w:rPr>
            </w:pPr>
            <w:bookmarkStart w:id="2" w:name="RowTitle_2" w:colFirst="0" w:colLast="0"/>
            <w:r>
              <w:rPr>
                <w:b/>
                <w:color w:val="231F20"/>
                <w:sz w:val="12"/>
              </w:rPr>
              <w:t>A</w:t>
            </w:r>
          </w:p>
        </w:tc>
        <w:tc>
          <w:tcPr>
            <w:tcW w:w="3243" w:type="dxa"/>
            <w:shd w:val="clear" w:color="auto" w:fill="auto"/>
          </w:tcPr>
          <w:p w:rsidR="00000000" w:rsidRDefault="00710094">
            <w:pPr>
              <w:pStyle w:val="TableParagraph"/>
              <w:spacing w:before="73"/>
              <w:ind w:left="54"/>
              <w:rPr>
                <w:sz w:val="14"/>
              </w:rPr>
            </w:pPr>
            <w:r>
              <w:rPr>
                <w:color w:val="231F20"/>
                <w:sz w:val="14"/>
              </w:rPr>
              <w:t>Battery power</w:t>
            </w:r>
          </w:p>
        </w:tc>
        <w:tc>
          <w:tcPr>
            <w:tcW w:w="301" w:type="dxa"/>
            <w:vMerge w:val="restart"/>
            <w:tcBorders>
              <w:top w:val="nil"/>
              <w:bottom w:val="nil"/>
            </w:tcBorders>
            <w:shd w:val="clear" w:color="auto" w:fill="auto"/>
          </w:tcPr>
          <w:p w:rsidR="00000000" w:rsidRDefault="00710094">
            <w:pPr>
              <w:pStyle w:val="TableParagraph"/>
              <w:rPr>
                <w:rFonts w:ascii="Times New Roman"/>
                <w:sz w:val="14"/>
              </w:rPr>
            </w:pPr>
          </w:p>
        </w:tc>
        <w:tc>
          <w:tcPr>
            <w:tcW w:w="284" w:type="dxa"/>
            <w:shd w:val="clear" w:color="auto" w:fill="D1D3D4"/>
          </w:tcPr>
          <w:p w:rsidR="00000000" w:rsidRDefault="00710094">
            <w:pPr>
              <w:pStyle w:val="TableParagraph"/>
              <w:spacing w:before="85"/>
              <w:ind w:left="99"/>
              <w:rPr>
                <w:b/>
                <w:sz w:val="12"/>
              </w:rPr>
            </w:pPr>
            <w:r>
              <w:rPr>
                <w:b/>
                <w:color w:val="231F20"/>
                <w:sz w:val="12"/>
              </w:rPr>
              <w:t>E</w:t>
            </w:r>
          </w:p>
        </w:tc>
        <w:tc>
          <w:tcPr>
            <w:tcW w:w="3244" w:type="dxa"/>
          </w:tcPr>
          <w:p w:rsidR="00000000" w:rsidRDefault="00710094">
            <w:pPr>
              <w:pStyle w:val="TableParagraph"/>
              <w:spacing w:before="73"/>
              <w:ind w:left="53"/>
              <w:rPr>
                <w:sz w:val="14"/>
              </w:rPr>
            </w:pPr>
            <w:r>
              <w:rPr>
                <w:color w:val="231F20"/>
                <w:sz w:val="14"/>
              </w:rPr>
              <w:t>Time set</w:t>
            </w:r>
          </w:p>
        </w:tc>
      </w:tr>
      <w:bookmarkEnd w:id="2"/>
      <w:tr w:rsidR="00000000">
        <w:trPr>
          <w:trHeight w:val="308"/>
        </w:trPr>
        <w:tc>
          <w:tcPr>
            <w:tcW w:w="284" w:type="dxa"/>
            <w:shd w:val="clear" w:color="auto" w:fill="D1D3D4"/>
          </w:tcPr>
          <w:p w:rsidR="00000000" w:rsidRDefault="00710094">
            <w:pPr>
              <w:pStyle w:val="TableParagraph"/>
              <w:spacing w:before="85"/>
              <w:ind w:left="16"/>
              <w:jc w:val="center"/>
              <w:rPr>
                <w:b/>
                <w:sz w:val="12"/>
              </w:rPr>
            </w:pPr>
            <w:r>
              <w:rPr>
                <w:b/>
                <w:color w:val="231F20"/>
                <w:sz w:val="12"/>
              </w:rPr>
              <w:t>B</w:t>
            </w:r>
          </w:p>
        </w:tc>
        <w:tc>
          <w:tcPr>
            <w:tcW w:w="3243" w:type="dxa"/>
            <w:shd w:val="clear" w:color="auto" w:fill="auto"/>
          </w:tcPr>
          <w:p w:rsidR="00000000" w:rsidRDefault="00710094">
            <w:pPr>
              <w:pStyle w:val="TableParagraph"/>
              <w:spacing w:before="73"/>
              <w:ind w:left="54"/>
              <w:rPr>
                <w:sz w:val="14"/>
              </w:rPr>
            </w:pPr>
            <w:r>
              <w:rPr>
                <w:color w:val="231F20"/>
                <w:sz w:val="14"/>
              </w:rPr>
              <w:t>Stereo display</w:t>
            </w:r>
          </w:p>
        </w:tc>
        <w:tc>
          <w:tcPr>
            <w:tcW w:w="301" w:type="dxa"/>
            <w:vMerge/>
            <w:tcBorders>
              <w:top w:val="nil"/>
              <w:bottom w:val="nil"/>
            </w:tcBorders>
            <w:shd w:val="clear" w:color="auto" w:fill="auto"/>
          </w:tcPr>
          <w:p w:rsidR="00000000" w:rsidRDefault="00710094">
            <w:pPr>
              <w:rPr>
                <w:sz w:val="2"/>
                <w:szCs w:val="2"/>
              </w:rPr>
            </w:pPr>
          </w:p>
        </w:tc>
        <w:tc>
          <w:tcPr>
            <w:tcW w:w="284" w:type="dxa"/>
            <w:shd w:val="clear" w:color="auto" w:fill="D1D3D4"/>
          </w:tcPr>
          <w:p w:rsidR="00000000" w:rsidRDefault="00710094">
            <w:pPr>
              <w:pStyle w:val="TableParagraph"/>
              <w:spacing w:before="85"/>
              <w:ind w:left="102"/>
              <w:rPr>
                <w:b/>
                <w:sz w:val="12"/>
              </w:rPr>
            </w:pPr>
            <w:r>
              <w:rPr>
                <w:b/>
                <w:color w:val="231F20"/>
                <w:sz w:val="12"/>
              </w:rPr>
              <w:t>F</w:t>
            </w:r>
          </w:p>
        </w:tc>
        <w:tc>
          <w:tcPr>
            <w:tcW w:w="3244" w:type="dxa"/>
          </w:tcPr>
          <w:p w:rsidR="00000000" w:rsidRDefault="00710094">
            <w:pPr>
              <w:pStyle w:val="TableParagraph"/>
              <w:spacing w:before="73"/>
              <w:ind w:left="53"/>
              <w:rPr>
                <w:sz w:val="14"/>
              </w:rPr>
            </w:pPr>
            <w:r>
              <w:rPr>
                <w:color w:val="231F20"/>
                <w:sz w:val="14"/>
              </w:rPr>
              <w:t>Alarm display</w:t>
            </w:r>
          </w:p>
        </w:tc>
      </w:tr>
      <w:tr w:rsidR="00000000">
        <w:trPr>
          <w:trHeight w:val="308"/>
        </w:trPr>
        <w:tc>
          <w:tcPr>
            <w:tcW w:w="284" w:type="dxa"/>
            <w:shd w:val="clear" w:color="auto" w:fill="D1D3D4"/>
          </w:tcPr>
          <w:p w:rsidR="00000000" w:rsidRDefault="00710094">
            <w:pPr>
              <w:pStyle w:val="TableParagraph"/>
              <w:spacing w:before="85"/>
              <w:ind w:left="16"/>
              <w:jc w:val="center"/>
              <w:rPr>
                <w:b/>
                <w:sz w:val="12"/>
              </w:rPr>
            </w:pPr>
            <w:r>
              <w:rPr>
                <w:b/>
                <w:color w:val="231F20"/>
                <w:sz w:val="12"/>
              </w:rPr>
              <w:t>C</w:t>
            </w:r>
          </w:p>
        </w:tc>
        <w:tc>
          <w:tcPr>
            <w:tcW w:w="3243" w:type="dxa"/>
            <w:shd w:val="clear" w:color="auto" w:fill="auto"/>
          </w:tcPr>
          <w:p w:rsidR="00000000" w:rsidRDefault="00710094">
            <w:pPr>
              <w:pStyle w:val="TableParagraph"/>
              <w:spacing w:before="73"/>
              <w:ind w:left="54"/>
              <w:rPr>
                <w:sz w:val="14"/>
              </w:rPr>
            </w:pPr>
            <w:r>
              <w:rPr>
                <w:color w:val="231F20"/>
                <w:sz w:val="14"/>
              </w:rPr>
              <w:t>RDS display</w:t>
            </w:r>
          </w:p>
        </w:tc>
        <w:tc>
          <w:tcPr>
            <w:tcW w:w="301" w:type="dxa"/>
            <w:vMerge/>
            <w:tcBorders>
              <w:top w:val="nil"/>
              <w:bottom w:val="nil"/>
            </w:tcBorders>
            <w:shd w:val="clear" w:color="auto" w:fill="auto"/>
          </w:tcPr>
          <w:p w:rsidR="00000000" w:rsidRDefault="00710094">
            <w:pPr>
              <w:rPr>
                <w:sz w:val="2"/>
                <w:szCs w:val="2"/>
              </w:rPr>
            </w:pPr>
          </w:p>
        </w:tc>
        <w:tc>
          <w:tcPr>
            <w:tcW w:w="284" w:type="dxa"/>
            <w:shd w:val="clear" w:color="auto" w:fill="D1D3D4"/>
          </w:tcPr>
          <w:p w:rsidR="00000000" w:rsidRDefault="00710094">
            <w:pPr>
              <w:pStyle w:val="TableParagraph"/>
              <w:spacing w:before="85"/>
              <w:ind w:left="92"/>
              <w:rPr>
                <w:b/>
                <w:sz w:val="12"/>
              </w:rPr>
            </w:pPr>
            <w:r>
              <w:rPr>
                <w:b/>
                <w:color w:val="231F20"/>
                <w:sz w:val="12"/>
              </w:rPr>
              <w:t>G</w:t>
            </w:r>
          </w:p>
        </w:tc>
        <w:tc>
          <w:tcPr>
            <w:tcW w:w="3244" w:type="dxa"/>
          </w:tcPr>
          <w:p w:rsidR="00000000" w:rsidRDefault="00710094">
            <w:pPr>
              <w:pStyle w:val="TableParagraph"/>
              <w:spacing w:before="73"/>
              <w:ind w:left="53"/>
              <w:rPr>
                <w:sz w:val="14"/>
              </w:rPr>
            </w:pPr>
            <w:r>
              <w:rPr>
                <w:color w:val="231F20"/>
                <w:sz w:val="14"/>
              </w:rPr>
              <w:t>Frequency / Time display</w:t>
            </w:r>
          </w:p>
        </w:tc>
      </w:tr>
      <w:tr w:rsidR="00000000">
        <w:trPr>
          <w:trHeight w:val="303"/>
        </w:trPr>
        <w:tc>
          <w:tcPr>
            <w:tcW w:w="284" w:type="dxa"/>
            <w:shd w:val="clear" w:color="auto" w:fill="D1D3D4"/>
          </w:tcPr>
          <w:p w:rsidR="00000000" w:rsidRDefault="00710094">
            <w:pPr>
              <w:pStyle w:val="TableParagraph"/>
              <w:spacing w:before="85"/>
              <w:ind w:left="16"/>
              <w:jc w:val="center"/>
              <w:rPr>
                <w:b/>
                <w:sz w:val="12"/>
              </w:rPr>
            </w:pPr>
            <w:r>
              <w:rPr>
                <w:b/>
                <w:color w:val="231F20"/>
                <w:sz w:val="12"/>
              </w:rPr>
              <w:t>D</w:t>
            </w:r>
          </w:p>
        </w:tc>
        <w:tc>
          <w:tcPr>
            <w:tcW w:w="3243" w:type="dxa"/>
            <w:shd w:val="clear" w:color="auto" w:fill="auto"/>
          </w:tcPr>
          <w:p w:rsidR="00000000" w:rsidRDefault="00710094">
            <w:pPr>
              <w:pStyle w:val="TableParagraph"/>
              <w:spacing w:before="73"/>
              <w:ind w:left="54"/>
              <w:rPr>
                <w:sz w:val="14"/>
              </w:rPr>
            </w:pPr>
            <w:r>
              <w:rPr>
                <w:color w:val="231F20"/>
                <w:sz w:val="14"/>
              </w:rPr>
              <w:t>Sleep display</w:t>
            </w:r>
          </w:p>
        </w:tc>
        <w:tc>
          <w:tcPr>
            <w:tcW w:w="301" w:type="dxa"/>
            <w:vMerge/>
            <w:tcBorders>
              <w:top w:val="nil"/>
              <w:bottom w:val="nil"/>
            </w:tcBorders>
            <w:shd w:val="clear" w:color="auto" w:fill="auto"/>
          </w:tcPr>
          <w:p w:rsidR="00000000" w:rsidRDefault="00710094">
            <w:pPr>
              <w:rPr>
                <w:sz w:val="2"/>
                <w:szCs w:val="2"/>
              </w:rPr>
            </w:pPr>
          </w:p>
        </w:tc>
        <w:tc>
          <w:tcPr>
            <w:tcW w:w="284" w:type="dxa"/>
            <w:shd w:val="clear" w:color="auto" w:fill="D1D3D4"/>
          </w:tcPr>
          <w:p w:rsidR="00000000" w:rsidRDefault="00710094">
            <w:pPr>
              <w:pStyle w:val="TableParagraph"/>
              <w:rPr>
                <w:rFonts w:ascii="Times New Roman"/>
                <w:sz w:val="14"/>
              </w:rPr>
            </w:pPr>
          </w:p>
        </w:tc>
        <w:tc>
          <w:tcPr>
            <w:tcW w:w="3244" w:type="dxa"/>
          </w:tcPr>
          <w:p w:rsidR="00000000" w:rsidRDefault="00710094">
            <w:pPr>
              <w:pStyle w:val="TableParagraph"/>
              <w:rPr>
                <w:rFonts w:ascii="Times New Roman"/>
                <w:sz w:val="14"/>
              </w:rPr>
            </w:pPr>
          </w:p>
        </w:tc>
      </w:tr>
    </w:tbl>
    <w:p w:rsidR="009261C4" w:rsidRDefault="009261C4" w:rsidP="009261C4">
      <w:pPr>
        <w:pStyle w:val="TableParagraph"/>
        <w:spacing w:beforeLines="80" w:before="192" w:after="80"/>
        <w:ind w:left="634"/>
        <w:rPr>
          <w:rStyle w:val="SubtleEmphasis"/>
        </w:rPr>
      </w:pPr>
      <w:r>
        <w:rPr>
          <w:rStyle w:val="SubtleEmphasis"/>
        </w:rPr>
        <w:t xml:space="preserve">This </w:t>
      </w:r>
      <w:r w:rsidRPr="009261C4">
        <w:rPr>
          <w:rStyle w:val="SubtleEmphasis"/>
        </w:rPr>
        <w:t xml:space="preserve">radio features helpful voice prompts of all controls that announce functions in multiple languages for </w:t>
      </w:r>
      <w:r>
        <w:rPr>
          <w:rStyle w:val="SubtleEmphasis"/>
        </w:rPr>
        <w:br/>
      </w:r>
      <w:r w:rsidRPr="009261C4">
        <w:rPr>
          <w:rStyle w:val="SubtleEmphasis"/>
        </w:rPr>
        <w:t>vision impaired users.</w:t>
      </w:r>
    </w:p>
    <w:p w:rsidR="009261C4" w:rsidRPr="009261C4" w:rsidRDefault="009261C4" w:rsidP="009261C4">
      <w:pPr>
        <w:widowControl/>
        <w:adjustRightInd w:val="0"/>
        <w:ind w:left="630"/>
        <w:rPr>
          <w:rStyle w:val="SubtleEmphasis"/>
        </w:rPr>
      </w:pPr>
      <w:r w:rsidRPr="009261C4">
        <w:rPr>
          <w:rStyle w:val="SubtleEmphasis"/>
        </w:rPr>
        <w:t>It has high contrast large yellow controls and preset buttons with raised symbols to aid in identification along</w:t>
      </w:r>
      <w:r>
        <w:rPr>
          <w:rStyle w:val="SubtleEmphasis"/>
        </w:rPr>
        <w:br/>
      </w:r>
      <w:r w:rsidRPr="009261C4">
        <w:rPr>
          <w:rStyle w:val="SubtleEmphasis"/>
        </w:rPr>
        <w:t>with large rotary tuning and volume control knob</w:t>
      </w:r>
    </w:p>
    <w:p w:rsidR="00000000" w:rsidRPr="009261C4" w:rsidRDefault="009261C4" w:rsidP="00F748F9">
      <w:pPr>
        <w:pStyle w:val="Heading1"/>
        <w:shd w:val="clear" w:color="auto" w:fill="AEAAAA" w:themeFill="background2" w:themeFillShade="BF"/>
        <w:spacing w:before="360"/>
        <w:ind w:left="634" w:right="590"/>
      </w:pPr>
      <w:r>
        <w:t>Battery Operation</w:t>
      </w:r>
    </w:p>
    <w:p w:rsidR="00000000" w:rsidRDefault="00710094">
      <w:pPr>
        <w:pStyle w:val="ListParagraph"/>
        <w:numPr>
          <w:ilvl w:val="0"/>
          <w:numId w:val="2"/>
        </w:numPr>
        <w:tabs>
          <w:tab w:val="left" w:pos="766"/>
        </w:tabs>
        <w:spacing w:before="49"/>
        <w:rPr>
          <w:sz w:val="14"/>
        </w:rPr>
      </w:pPr>
      <w:r>
        <w:rPr>
          <w:color w:val="231F20"/>
          <w:sz w:val="14"/>
        </w:rPr>
        <w:t>Open the battery cover on the rear of the unit by pushing the latch</w:t>
      </w:r>
      <w:r>
        <w:rPr>
          <w:color w:val="231F20"/>
          <w:spacing w:val="-12"/>
          <w:sz w:val="14"/>
        </w:rPr>
        <w:t xml:space="preserve"> </w:t>
      </w:r>
      <w:r>
        <w:rPr>
          <w:color w:val="231F20"/>
          <w:sz w:val="14"/>
        </w:rPr>
        <w:t>downward.</w:t>
      </w:r>
    </w:p>
    <w:p w:rsidR="00000000" w:rsidRDefault="00710094">
      <w:pPr>
        <w:pStyle w:val="ListParagraph"/>
        <w:numPr>
          <w:ilvl w:val="0"/>
          <w:numId w:val="2"/>
        </w:numPr>
        <w:tabs>
          <w:tab w:val="left" w:pos="766"/>
        </w:tabs>
        <w:spacing w:before="29" w:line="276" w:lineRule="auto"/>
        <w:ind w:right="567"/>
        <w:jc w:val="both"/>
        <w:rPr>
          <w:sz w:val="14"/>
        </w:rPr>
      </w:pPr>
      <w:r>
        <w:rPr>
          <w:color w:val="231F20"/>
          <w:sz w:val="14"/>
        </w:rPr>
        <w:t>I</w:t>
      </w:r>
      <w:r>
        <w:rPr>
          <w:color w:val="231F20"/>
          <w:sz w:val="14"/>
        </w:rPr>
        <w:t>nsert 6 x UM-2 (C size) batteries into the battery compartment. Make sure all batteries are inserted with correct polarity as shown in the battery compartment. Close the batt</w:t>
      </w:r>
      <w:r>
        <w:rPr>
          <w:color w:val="231F20"/>
          <w:sz w:val="14"/>
        </w:rPr>
        <w:t>ery</w:t>
      </w:r>
      <w:r>
        <w:rPr>
          <w:color w:val="231F20"/>
          <w:spacing w:val="-10"/>
          <w:sz w:val="14"/>
        </w:rPr>
        <w:t xml:space="preserve"> </w:t>
      </w:r>
      <w:r>
        <w:rPr>
          <w:color w:val="231F20"/>
          <w:sz w:val="14"/>
        </w:rPr>
        <w:t>cover.</w:t>
      </w:r>
    </w:p>
    <w:p w:rsidR="00000000" w:rsidRDefault="004C0DE9">
      <w:pPr>
        <w:pStyle w:val="ListParagraph"/>
        <w:numPr>
          <w:ilvl w:val="0"/>
          <w:numId w:val="2"/>
        </w:numPr>
        <w:tabs>
          <w:tab w:val="left" w:pos="766"/>
        </w:tabs>
        <w:spacing w:line="271" w:lineRule="auto"/>
        <w:ind w:right="565"/>
        <w:jc w:val="both"/>
        <w:rPr>
          <w:sz w:val="14"/>
        </w:rPr>
      </w:pPr>
      <w:r>
        <w:rPr>
          <w:noProof/>
        </w:rPr>
        <mc:AlternateContent>
          <mc:Choice Requires="wpg">
            <w:drawing>
              <wp:anchor distT="0" distB="0" distL="0" distR="0" simplePos="0" relativeHeight="251703296" behindDoc="1" locked="0" layoutInCell="1" allowOverlap="1">
                <wp:simplePos x="0" y="0"/>
                <wp:positionH relativeFrom="page">
                  <wp:posOffset>361950</wp:posOffset>
                </wp:positionH>
                <wp:positionV relativeFrom="paragraph">
                  <wp:posOffset>404495</wp:posOffset>
                </wp:positionV>
                <wp:extent cx="4669790" cy="523240"/>
                <wp:effectExtent l="0" t="0" r="16510" b="10160"/>
                <wp:wrapNone/>
                <wp:docPr id="254" name="组合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9790" cy="523240"/>
                          <a:chOff x="575" y="634"/>
                          <a:chExt cx="7354" cy="824"/>
                        </a:xfrm>
                      </wpg:grpSpPr>
                      <wps:wsp>
                        <wps:cNvPr id="250" name="任意多边形 86"/>
                        <wps:cNvSpPr/>
                        <wps:spPr>
                          <a:xfrm>
                            <a:off x="575" y="738"/>
                            <a:ext cx="7354" cy="720"/>
                          </a:xfrm>
                          <a:custGeom>
                            <a:avLst/>
                            <a:gdLst/>
                            <a:ahLst/>
                            <a:cxnLst/>
                            <a:rect l="0" t="0" r="0" b="0"/>
                            <a:pathLst>
                              <a:path w="7354" h="720">
                                <a:moveTo>
                                  <a:pt x="57" y="0"/>
                                </a:moveTo>
                                <a:lnTo>
                                  <a:pt x="24" y="1"/>
                                </a:lnTo>
                                <a:lnTo>
                                  <a:pt x="8" y="7"/>
                                </a:lnTo>
                                <a:lnTo>
                                  <a:pt x="1" y="24"/>
                                </a:lnTo>
                                <a:lnTo>
                                  <a:pt x="0" y="57"/>
                                </a:lnTo>
                                <a:lnTo>
                                  <a:pt x="0" y="663"/>
                                </a:lnTo>
                                <a:lnTo>
                                  <a:pt x="1" y="696"/>
                                </a:lnTo>
                                <a:lnTo>
                                  <a:pt x="8" y="713"/>
                                </a:lnTo>
                                <a:lnTo>
                                  <a:pt x="24" y="719"/>
                                </a:lnTo>
                                <a:lnTo>
                                  <a:pt x="57" y="720"/>
                                </a:lnTo>
                                <a:lnTo>
                                  <a:pt x="7297" y="720"/>
                                </a:lnTo>
                                <a:lnTo>
                                  <a:pt x="7330" y="719"/>
                                </a:lnTo>
                                <a:lnTo>
                                  <a:pt x="7346" y="713"/>
                                </a:lnTo>
                                <a:lnTo>
                                  <a:pt x="7353" y="696"/>
                                </a:lnTo>
                                <a:lnTo>
                                  <a:pt x="7354" y="663"/>
                                </a:lnTo>
                                <a:lnTo>
                                  <a:pt x="7354" y="57"/>
                                </a:lnTo>
                                <a:lnTo>
                                  <a:pt x="7353" y="24"/>
                                </a:lnTo>
                                <a:lnTo>
                                  <a:pt x="7346" y="7"/>
                                </a:lnTo>
                                <a:lnTo>
                                  <a:pt x="7330" y="1"/>
                                </a:lnTo>
                                <a:lnTo>
                                  <a:pt x="7297" y="0"/>
                                </a:lnTo>
                                <a:lnTo>
                                  <a:pt x="57" y="0"/>
                                </a:lnTo>
                                <a:close/>
                              </a:path>
                            </a:pathLst>
                          </a:custGeom>
                          <a:noFill/>
                          <a:ln w="10795" cap="flat" cmpd="sng">
                            <a:solidFill>
                              <a:srgbClr val="231F20"/>
                            </a:solidFill>
                            <a:prstDash val="solid"/>
                            <a:headEnd type="none" w="med" len="med"/>
                            <a:tailEnd type="none" w="med" len="med"/>
                          </a:ln>
                        </wps:spPr>
                        <wps:bodyPr upright="1"/>
                      </wps:wsp>
                      <wps:wsp>
                        <wps:cNvPr id="251" name="矩形 87"/>
                        <wps:cNvSpPr/>
                        <wps:spPr>
                          <a:xfrm>
                            <a:off x="618" y="634"/>
                            <a:ext cx="1121" cy="200"/>
                          </a:xfrm>
                          <a:prstGeom prst="rect">
                            <a:avLst/>
                          </a:prstGeom>
                          <a:solidFill>
                            <a:srgbClr val="FFFFFF"/>
                          </a:solidFill>
                          <a:ln>
                            <a:noFill/>
                          </a:ln>
                        </wps:spPr>
                        <wps:bodyPr upright="1"/>
                      </wps:wsp>
                      <pic:pic xmlns:pic="http://schemas.openxmlformats.org/drawingml/2006/picture">
                        <pic:nvPicPr>
                          <pic:cNvPr id="252" name="图片 88"/>
                          <pic:cNvPicPr>
                            <a:picLocks noChangeAspect="1"/>
                          </pic:cNvPicPr>
                        </pic:nvPicPr>
                        <pic:blipFill>
                          <a:blip r:embed="rId19"/>
                          <a:stretch>
                            <a:fillRect/>
                          </a:stretch>
                        </pic:blipFill>
                        <pic:spPr>
                          <a:xfrm>
                            <a:off x="652" y="654"/>
                            <a:ext cx="171" cy="1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54F88D70" id="组合 85" o:spid="_x0000_s1026" style="position:absolute;margin-left:28.5pt;margin-top:31.85pt;width:367.7pt;height:41.2pt;z-index:-251613184;mso-wrap-distance-left:0;mso-wrap-distance-right:0;mso-position-horizontal-relative:page" coordorigin="575,634" coordsize="7354,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">
                <v:shape id="任意多边形 86" o:spid="_x0000_s1027" style="position:absolute;left:575;top:738;width:7354;height:720;visibility:visible;mso-wrap-style:square;v-text-anchor:top" coordsize="735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" path="m57,l24,1,8,7,1,24,,57,,663r1,33l8,713r16,6l57,720r7240,l7330,719r16,-6l7353,696r1,-33l7354,57r-1,-33l7346,7,7330,1,7297,,57,xe" filled="f" strokecolor="#231f20" strokeweight=".85pt">
                  <v:path arrowok="t" textboxrect="0,0,7354,720"/>
                </v:shape>
                <v:rect id="矩形 87" o:spid="_x0000_s1028" style="position:absolute;left:618;top:634;width:112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" stroked="f"/>
                <v:shape id="图片 88" o:spid="_x0000_s1029" type="#_x0000_t75" style="position:absolute;left:652;top:654;width:171;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">
                  <v:imagedata r:id="rId20" o:title=""/>
                </v:shape>
                <w10:wrap anchorx="page"/>
              </v:group>
            </w:pict>
          </mc:Fallback>
        </mc:AlternateContent>
      </w:r>
      <w:r w:rsidR="00710094">
        <w:rPr>
          <w:color w:val="231F20"/>
          <w:sz w:val="14"/>
        </w:rPr>
        <w:t>Reduced power, distortion and a stuttering sound or the low battery LED indicator is red are all signs that the batteries need replacing. If the radio is not to be used for an extended period of time, it is recommended that the batteries be rem</w:t>
      </w:r>
      <w:r w:rsidR="00710094">
        <w:rPr>
          <w:color w:val="231F20"/>
          <w:sz w:val="14"/>
        </w:rPr>
        <w:t>oved from the</w:t>
      </w:r>
      <w:r w:rsidR="00710094">
        <w:rPr>
          <w:color w:val="231F20"/>
          <w:spacing w:val="-3"/>
          <w:sz w:val="14"/>
        </w:rPr>
        <w:t xml:space="preserve"> </w:t>
      </w:r>
      <w:r w:rsidR="00710094">
        <w:rPr>
          <w:color w:val="231F20"/>
          <w:sz w:val="14"/>
        </w:rPr>
        <w:t>radio.</w:t>
      </w:r>
    </w:p>
    <w:p w:rsidR="009261C4" w:rsidRPr="009261C4" w:rsidRDefault="009261C4" w:rsidP="009261C4">
      <w:pPr>
        <w:pStyle w:val="Heading2"/>
        <w:spacing w:before="100"/>
        <w:ind w:left="821"/>
      </w:pPr>
      <w:r w:rsidRPr="009261C4">
        <w:t>IMPORTANT</w:t>
      </w:r>
    </w:p>
    <w:p w:rsidR="009261C4" w:rsidRPr="009261C4" w:rsidRDefault="009261C4" w:rsidP="009261C4">
      <w:pPr>
        <w:pStyle w:val="BodyText"/>
        <w:spacing w:before="40" w:after="40"/>
        <w:ind w:left="648"/>
      </w:pPr>
      <w:r w:rsidRPr="009261C4">
        <w:t xml:space="preserve">Batteries should not be exposed to excessive heat such as direct sunlight, fire or the like. After use, disposable </w:t>
      </w:r>
      <w:r>
        <w:br/>
      </w:r>
      <w:r w:rsidRPr="009261C4">
        <w:t xml:space="preserve">batteries should be taken to a suitable recycling center. On no account should batteries be disposed of by </w:t>
      </w:r>
      <w:r>
        <w:br/>
      </w:r>
      <w:r w:rsidRPr="009261C4">
        <w:t>incineration. Do not leave batteries within reach of young children. They can be a choking hazard.</w:t>
      </w:r>
    </w:p>
    <w:p w:rsidR="009261C4" w:rsidRDefault="009261C4">
      <w:pPr>
        <w:spacing w:line="271" w:lineRule="auto"/>
        <w:jc w:val="both"/>
        <w:rPr>
          <w:sz w:val="14"/>
        </w:rPr>
        <w:sectPr w:rsidR="009261C4">
          <w:pgSz w:w="8510" w:h="11340"/>
          <w:pgMar w:top="380" w:right="0" w:bottom="400" w:left="0" w:header="0" w:footer="218" w:gutter="0"/>
          <w:cols w:space="720"/>
        </w:sectPr>
      </w:pPr>
    </w:p>
    <w:p w:rsidR="003E7926" w:rsidRPr="009261C4" w:rsidRDefault="003E7926" w:rsidP="00F748F9">
      <w:pPr>
        <w:pStyle w:val="Heading1"/>
        <w:shd w:val="clear" w:color="auto" w:fill="AEAAAA" w:themeFill="background2" w:themeFillShade="BF"/>
        <w:spacing w:before="360"/>
        <w:ind w:left="634" w:right="590"/>
      </w:pPr>
      <w:r>
        <w:lastRenderedPageBreak/>
        <w:t>Using the AC power adapter</w:t>
      </w:r>
    </w:p>
    <w:p w:rsidR="00000000" w:rsidRDefault="00710094">
      <w:pPr>
        <w:pStyle w:val="BodyText"/>
        <w:spacing w:before="55"/>
        <w:ind w:left="566"/>
      </w:pPr>
      <w:r>
        <w:rPr>
          <w:color w:val="231F20"/>
        </w:rPr>
        <w:t>The AC power adaptor included with this unit is 9 volts DC at 0.7A center pin positive.</w:t>
      </w:r>
    </w:p>
    <w:p w:rsidR="00000000" w:rsidRDefault="00710094">
      <w:pPr>
        <w:pStyle w:val="BodyText"/>
        <w:spacing w:before="76"/>
        <w:ind w:left="566"/>
      </w:pPr>
      <w:r>
        <w:rPr>
          <w:color w:val="231F20"/>
        </w:rPr>
        <w:t>Insert the adaptor plug into the DC socket on the left side of the radio. Plug the adaptor into a standard AC outlet.</w:t>
      </w:r>
    </w:p>
    <w:p w:rsidR="00000000" w:rsidRDefault="00710094">
      <w:pPr>
        <w:pStyle w:val="BodyText"/>
        <w:spacing w:before="76" w:line="268" w:lineRule="auto"/>
        <w:ind w:left="566" w:right="548"/>
      </w:pPr>
      <w:r>
        <w:rPr>
          <w:color w:val="231F20"/>
        </w:rPr>
        <w:t>Whenever the adaptor is used, the batteries are automatically disconnected. The AC adaptor should be disconnected from the main supply when not in use for long periods of time.</w:t>
      </w:r>
    </w:p>
    <w:p w:rsidR="008D0727" w:rsidRDefault="008D0727" w:rsidP="008D0727">
      <w:pPr>
        <w:spacing w:before="120"/>
        <w:ind w:left="821"/>
        <w:rPr>
          <w:b/>
          <w:sz w:val="14"/>
        </w:rPr>
      </w:pPr>
      <w:r>
        <w:rPr>
          <w:noProof/>
        </w:rPr>
        <mc:AlternateContent>
          <mc:Choice Requires="wpg">
            <w:drawing>
              <wp:anchor distT="0" distB="0" distL="0" distR="0" simplePos="0" relativeHeight="251649024" behindDoc="1" locked="0" layoutInCell="1" allowOverlap="1">
                <wp:simplePos x="0" y="0"/>
                <wp:positionH relativeFrom="page">
                  <wp:posOffset>356870</wp:posOffset>
                </wp:positionH>
                <wp:positionV relativeFrom="paragraph">
                  <wp:posOffset>53422</wp:posOffset>
                </wp:positionV>
                <wp:extent cx="4669790" cy="415925"/>
                <wp:effectExtent l="0" t="0" r="16510" b="22225"/>
                <wp:wrapNone/>
                <wp:docPr id="14" name="组合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9790" cy="415925"/>
                          <a:chOff x="575" y="493"/>
                          <a:chExt cx="7354" cy="655"/>
                        </a:xfrm>
                      </wpg:grpSpPr>
                      <wps:wsp>
                        <wps:cNvPr id="15" name="任意多边形 94"/>
                        <wps:cNvSpPr/>
                        <wps:spPr>
                          <a:xfrm>
                            <a:off x="575" y="598"/>
                            <a:ext cx="7354" cy="550"/>
                          </a:xfrm>
                          <a:custGeom>
                            <a:avLst/>
                            <a:gdLst/>
                            <a:ahLst/>
                            <a:cxnLst/>
                            <a:rect l="0" t="0" r="0" b="0"/>
                            <a:pathLst>
                              <a:path w="7354" h="550">
                                <a:moveTo>
                                  <a:pt x="57" y="0"/>
                                </a:moveTo>
                                <a:lnTo>
                                  <a:pt x="24" y="1"/>
                                </a:lnTo>
                                <a:lnTo>
                                  <a:pt x="8" y="7"/>
                                </a:lnTo>
                                <a:lnTo>
                                  <a:pt x="1" y="24"/>
                                </a:lnTo>
                                <a:lnTo>
                                  <a:pt x="0" y="57"/>
                                </a:lnTo>
                                <a:lnTo>
                                  <a:pt x="0" y="493"/>
                                </a:lnTo>
                                <a:lnTo>
                                  <a:pt x="1" y="526"/>
                                </a:lnTo>
                                <a:lnTo>
                                  <a:pt x="8" y="543"/>
                                </a:lnTo>
                                <a:lnTo>
                                  <a:pt x="24" y="549"/>
                                </a:lnTo>
                                <a:lnTo>
                                  <a:pt x="57" y="550"/>
                                </a:lnTo>
                                <a:lnTo>
                                  <a:pt x="7297" y="550"/>
                                </a:lnTo>
                                <a:lnTo>
                                  <a:pt x="7330" y="549"/>
                                </a:lnTo>
                                <a:lnTo>
                                  <a:pt x="7346" y="543"/>
                                </a:lnTo>
                                <a:lnTo>
                                  <a:pt x="7353" y="526"/>
                                </a:lnTo>
                                <a:lnTo>
                                  <a:pt x="7354" y="493"/>
                                </a:lnTo>
                                <a:lnTo>
                                  <a:pt x="7354" y="57"/>
                                </a:lnTo>
                                <a:lnTo>
                                  <a:pt x="7353" y="24"/>
                                </a:lnTo>
                                <a:lnTo>
                                  <a:pt x="7346" y="7"/>
                                </a:lnTo>
                                <a:lnTo>
                                  <a:pt x="7330" y="1"/>
                                </a:lnTo>
                                <a:lnTo>
                                  <a:pt x="7297" y="0"/>
                                </a:lnTo>
                                <a:lnTo>
                                  <a:pt x="57" y="0"/>
                                </a:lnTo>
                                <a:close/>
                              </a:path>
                            </a:pathLst>
                          </a:custGeom>
                          <a:noFill/>
                          <a:ln w="10795" cap="flat" cmpd="sng">
                            <a:solidFill>
                              <a:srgbClr val="231F20"/>
                            </a:solidFill>
                            <a:prstDash val="solid"/>
                            <a:headEnd type="none" w="med" len="med"/>
                            <a:tailEnd type="none" w="med" len="med"/>
                          </a:ln>
                        </wps:spPr>
                        <wps:bodyPr upright="1"/>
                      </wps:wsp>
                      <wps:wsp>
                        <wps:cNvPr id="16" name="矩形 95"/>
                        <wps:cNvSpPr/>
                        <wps:spPr>
                          <a:xfrm>
                            <a:off x="617" y="493"/>
                            <a:ext cx="1090" cy="200"/>
                          </a:xfrm>
                          <a:prstGeom prst="rect">
                            <a:avLst/>
                          </a:prstGeom>
                          <a:solidFill>
                            <a:srgbClr val="FFFFFF"/>
                          </a:solidFill>
                          <a:ln>
                            <a:noFill/>
                          </a:ln>
                        </wps:spPr>
                        <wps:bodyPr upright="1"/>
                      </wps:wsp>
                      <pic:pic xmlns:pic="http://schemas.openxmlformats.org/drawingml/2006/picture">
                        <pic:nvPicPr>
                          <pic:cNvPr id="18" name="图片 96"/>
                          <pic:cNvPicPr>
                            <a:picLocks noChangeAspect="1"/>
                          </pic:cNvPicPr>
                        </pic:nvPicPr>
                        <pic:blipFill>
                          <a:blip r:embed="rId37"/>
                          <a:stretch>
                            <a:fillRect/>
                          </a:stretch>
                        </pic:blipFill>
                        <pic:spPr>
                          <a:xfrm>
                            <a:off x="651" y="513"/>
                            <a:ext cx="171" cy="1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3D29ECB2" id="组合 93" o:spid="_x0000_s1026" style="position:absolute;margin-left:28.1pt;margin-top:4.2pt;width:367.7pt;height:32.75pt;z-index:-251667456;mso-wrap-distance-left:0;mso-wrap-distance-right:0;mso-position-horizontal-relative:page" coordorigin="575,493" coordsize="7354,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">
                <v:shape id="任意多边形 94" o:spid="_x0000_s1027" style="position:absolute;left:575;top:598;width:7354;height:550;visibility:visible;mso-wrap-style:square;v-text-anchor:top" coordsize="735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" path="m57,l24,1,8,7,1,24,,57,,493r1,33l8,543r16,6l57,550r7240,l7330,549r16,-6l7353,526r1,-33l7354,57r-1,-33l7346,7,7330,1,7297,,57,xe" filled="f" strokecolor="#231f20" strokeweight=".85pt">
                  <v:path arrowok="t" textboxrect="0,0,7354,550"/>
                </v:shape>
                <v:rect id="矩形 95" o:spid="_x0000_s1028" style="position:absolute;left:617;top:493;width:109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" stroked="f"/>
                <v:shape id="图片 96" o:spid="_x0000_s1029" type="#_x0000_t75" style="position:absolute;left:651;top:513;width:171;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">
                  <v:imagedata r:id="rId38" o:title=""/>
                </v:shape>
                <w10:wrap anchorx="page"/>
              </v:group>
            </w:pict>
          </mc:Fallback>
        </mc:AlternateContent>
      </w:r>
      <w:r>
        <w:rPr>
          <w:b/>
          <w:color w:val="231F20"/>
          <w:sz w:val="14"/>
        </w:rPr>
        <w:t>IMPORTANT</w:t>
      </w:r>
    </w:p>
    <w:p w:rsidR="008D0727" w:rsidRDefault="008D0727" w:rsidP="008D0727">
      <w:pPr>
        <w:spacing w:before="68" w:line="268" w:lineRule="auto"/>
        <w:ind w:left="630" w:right="86"/>
        <w:rPr>
          <w:sz w:val="14"/>
        </w:rPr>
      </w:pPr>
      <w:r>
        <w:rPr>
          <w:color w:val="231F20"/>
          <w:sz w:val="14"/>
        </w:rPr>
        <w:t xml:space="preserve">The AC adaptor is used as the means of connecting the radio to the power supply. The AC Adapter used for the </w:t>
      </w:r>
      <w:r>
        <w:rPr>
          <w:color w:val="231F20"/>
          <w:sz w:val="14"/>
        </w:rPr>
        <w:br/>
      </w:r>
      <w:r>
        <w:rPr>
          <w:color w:val="231F20"/>
          <w:sz w:val="14"/>
        </w:rPr>
        <w:t>radio must remain accessible during normal use in order to disconnect the radio from the power supply completely.</w:t>
      </w:r>
    </w:p>
    <w:p w:rsidR="008D0727" w:rsidRPr="009261C4" w:rsidRDefault="008D0727" w:rsidP="00F748F9">
      <w:pPr>
        <w:pStyle w:val="Heading1"/>
        <w:shd w:val="clear" w:color="auto" w:fill="AEAAAA" w:themeFill="background2" w:themeFillShade="BF"/>
        <w:spacing w:before="360"/>
        <w:ind w:left="634" w:right="590"/>
      </w:pPr>
      <w:r>
        <w:t>Setting clock time</w:t>
      </w:r>
    </w:p>
    <w:p w:rsidR="00000000" w:rsidRDefault="00710094">
      <w:pPr>
        <w:pStyle w:val="BodyText"/>
        <w:spacing w:before="58" w:line="268" w:lineRule="auto"/>
        <w:ind w:left="566" w:right="563"/>
        <w:jc w:val="both"/>
      </w:pPr>
      <w:r>
        <w:rPr>
          <w:color w:val="231F20"/>
        </w:rPr>
        <w:t>Upon initial use of the radio after the batteries have been installed or th</w:t>
      </w:r>
      <w:r>
        <w:rPr>
          <w:color w:val="231F20"/>
        </w:rPr>
        <w:t xml:space="preserve">e AC adaptor is plugged in, the voice language option “English” will flash on the </w:t>
      </w:r>
      <w:r>
        <w:rPr>
          <w:color w:val="231F20"/>
          <w:spacing w:val="-3"/>
        </w:rPr>
        <w:t xml:space="preserve">display. </w:t>
      </w:r>
      <w:r>
        <w:rPr>
          <w:color w:val="231F20"/>
        </w:rPr>
        <w:t>Rotate the Tuning knob to select the required voice language and press the Tuning</w:t>
      </w:r>
      <w:r>
        <w:rPr>
          <w:color w:val="231F20"/>
          <w:spacing w:val="-3"/>
        </w:rPr>
        <w:t xml:space="preserve"> </w:t>
      </w:r>
      <w:r>
        <w:rPr>
          <w:color w:val="231F20"/>
        </w:rPr>
        <w:t>knob</w:t>
      </w:r>
      <w:r>
        <w:rPr>
          <w:color w:val="231F20"/>
          <w:spacing w:val="-1"/>
        </w:rPr>
        <w:t xml:space="preserve"> </w:t>
      </w:r>
      <w:r>
        <w:rPr>
          <w:color w:val="231F20"/>
        </w:rPr>
        <w:t>to</w:t>
      </w:r>
      <w:r>
        <w:rPr>
          <w:color w:val="231F20"/>
          <w:spacing w:val="-1"/>
        </w:rPr>
        <w:t xml:space="preserve"> </w:t>
      </w:r>
      <w:r>
        <w:rPr>
          <w:color w:val="231F20"/>
        </w:rPr>
        <w:t>confirm</w:t>
      </w:r>
      <w:r>
        <w:rPr>
          <w:color w:val="231F20"/>
          <w:spacing w:val="-2"/>
        </w:rPr>
        <w:t xml:space="preserve"> </w:t>
      </w:r>
      <w:r>
        <w:rPr>
          <w:color w:val="231F20"/>
        </w:rPr>
        <w:t>the</w:t>
      </w:r>
      <w:r>
        <w:rPr>
          <w:color w:val="231F20"/>
          <w:spacing w:val="-1"/>
        </w:rPr>
        <w:t xml:space="preserve"> </w:t>
      </w:r>
      <w:r>
        <w:rPr>
          <w:color w:val="231F20"/>
        </w:rPr>
        <w:t>setting.</w:t>
      </w:r>
      <w:r>
        <w:rPr>
          <w:color w:val="231F20"/>
          <w:spacing w:val="-4"/>
        </w:rPr>
        <w:t xml:space="preserve"> </w:t>
      </w:r>
      <w:r>
        <w:rPr>
          <w:color w:val="231F20"/>
        </w:rPr>
        <w:t>The</w:t>
      </w:r>
      <w:r>
        <w:rPr>
          <w:color w:val="231F20"/>
          <w:spacing w:val="-1"/>
        </w:rPr>
        <w:t xml:space="preserve"> </w:t>
      </w:r>
      <w:r>
        <w:rPr>
          <w:color w:val="231F20"/>
        </w:rPr>
        <w:t>display</w:t>
      </w:r>
      <w:r>
        <w:rPr>
          <w:color w:val="231F20"/>
          <w:spacing w:val="-3"/>
        </w:rPr>
        <w:t xml:space="preserve"> </w:t>
      </w:r>
      <w:r>
        <w:rPr>
          <w:color w:val="231F20"/>
        </w:rPr>
        <w:t>will</w:t>
      </w:r>
      <w:r>
        <w:rPr>
          <w:color w:val="231F20"/>
          <w:spacing w:val="-2"/>
        </w:rPr>
        <w:t xml:space="preserve"> </w:t>
      </w:r>
      <w:r>
        <w:rPr>
          <w:color w:val="231F20"/>
        </w:rPr>
        <w:t>show</w:t>
      </w:r>
      <w:r>
        <w:rPr>
          <w:color w:val="231F20"/>
          <w:spacing w:val="-1"/>
        </w:rPr>
        <w:t xml:space="preserve"> </w:t>
      </w:r>
      <w:r>
        <w:rPr>
          <w:color w:val="231F20"/>
        </w:rPr>
        <w:t>--</w:t>
      </w:r>
      <w:r>
        <w:rPr>
          <w:color w:val="231F20"/>
          <w:spacing w:val="-1"/>
        </w:rPr>
        <w:t xml:space="preserve"> </w:t>
      </w:r>
      <w:proofErr w:type="gramStart"/>
      <w:r>
        <w:rPr>
          <w:color w:val="231F20"/>
        </w:rPr>
        <w:t>--:--</w:t>
      </w:r>
      <w:proofErr w:type="gramEnd"/>
      <w:r>
        <w:rPr>
          <w:color w:val="231F20"/>
          <w:spacing w:val="-2"/>
        </w:rPr>
        <w:t xml:space="preserve"> </w:t>
      </w:r>
      <w:r>
        <w:rPr>
          <w:color w:val="231F20"/>
        </w:rPr>
        <w:t>--</w:t>
      </w:r>
      <w:r>
        <w:rPr>
          <w:color w:val="231F20"/>
          <w:spacing w:val="-1"/>
        </w:rPr>
        <w:t xml:space="preserve"> </w:t>
      </w:r>
      <w:r>
        <w:rPr>
          <w:color w:val="231F20"/>
        </w:rPr>
        <w:t>.</w:t>
      </w:r>
      <w:r>
        <w:rPr>
          <w:color w:val="231F20"/>
          <w:spacing w:val="-4"/>
        </w:rPr>
        <w:t xml:space="preserve"> </w:t>
      </w:r>
      <w:r>
        <w:rPr>
          <w:color w:val="231F20"/>
        </w:rPr>
        <w:t>The</w:t>
      </w:r>
      <w:r>
        <w:rPr>
          <w:color w:val="231F20"/>
          <w:spacing w:val="-1"/>
        </w:rPr>
        <w:t xml:space="preserve"> </w:t>
      </w:r>
      <w:r>
        <w:rPr>
          <w:color w:val="231F20"/>
        </w:rPr>
        <w:t>clock</w:t>
      </w:r>
      <w:r>
        <w:rPr>
          <w:color w:val="231F20"/>
          <w:spacing w:val="-2"/>
        </w:rPr>
        <w:t xml:space="preserve"> </w:t>
      </w:r>
      <w:r>
        <w:rPr>
          <w:color w:val="231F20"/>
        </w:rPr>
        <w:t>can</w:t>
      </w:r>
      <w:r>
        <w:rPr>
          <w:color w:val="231F20"/>
          <w:spacing w:val="-1"/>
        </w:rPr>
        <w:t xml:space="preserve"> </w:t>
      </w:r>
      <w:r>
        <w:rPr>
          <w:color w:val="231F20"/>
        </w:rPr>
        <w:t>be</w:t>
      </w:r>
      <w:r>
        <w:rPr>
          <w:color w:val="231F20"/>
          <w:spacing w:val="-2"/>
        </w:rPr>
        <w:t xml:space="preserve"> </w:t>
      </w:r>
      <w:r>
        <w:rPr>
          <w:color w:val="231F20"/>
        </w:rPr>
        <w:t>s</w:t>
      </w:r>
      <w:r>
        <w:rPr>
          <w:color w:val="231F20"/>
        </w:rPr>
        <w:t>et</w:t>
      </w:r>
      <w:r>
        <w:rPr>
          <w:color w:val="231F20"/>
          <w:spacing w:val="-1"/>
        </w:rPr>
        <w:t xml:space="preserve"> </w:t>
      </w:r>
      <w:r>
        <w:rPr>
          <w:color w:val="231F20"/>
        </w:rPr>
        <w:t>with</w:t>
      </w:r>
      <w:r>
        <w:rPr>
          <w:color w:val="231F20"/>
          <w:spacing w:val="-3"/>
        </w:rPr>
        <w:t xml:space="preserve"> </w:t>
      </w:r>
      <w:r>
        <w:rPr>
          <w:color w:val="231F20"/>
        </w:rPr>
        <w:t>the</w:t>
      </w:r>
      <w:r>
        <w:rPr>
          <w:color w:val="231F20"/>
          <w:spacing w:val="-1"/>
        </w:rPr>
        <w:t xml:space="preserve"> </w:t>
      </w:r>
      <w:r>
        <w:rPr>
          <w:color w:val="231F20"/>
        </w:rPr>
        <w:t>radios</w:t>
      </w:r>
      <w:r>
        <w:rPr>
          <w:color w:val="231F20"/>
          <w:spacing w:val="-1"/>
        </w:rPr>
        <w:t xml:space="preserve"> </w:t>
      </w:r>
      <w:r>
        <w:rPr>
          <w:color w:val="231F20"/>
        </w:rPr>
        <w:t>power</w:t>
      </w:r>
      <w:r>
        <w:rPr>
          <w:color w:val="231F20"/>
          <w:spacing w:val="-3"/>
        </w:rPr>
        <w:t xml:space="preserve"> </w:t>
      </w:r>
      <w:r>
        <w:rPr>
          <w:color w:val="231F20"/>
        </w:rPr>
        <w:t>on</w:t>
      </w:r>
      <w:r>
        <w:rPr>
          <w:color w:val="231F20"/>
          <w:spacing w:val="-2"/>
        </w:rPr>
        <w:t xml:space="preserve"> </w:t>
      </w:r>
      <w:r>
        <w:rPr>
          <w:color w:val="231F20"/>
        </w:rPr>
        <w:t>or</w:t>
      </w:r>
      <w:r>
        <w:rPr>
          <w:color w:val="231F20"/>
          <w:spacing w:val="-2"/>
        </w:rPr>
        <w:t xml:space="preserve"> </w:t>
      </w:r>
      <w:r>
        <w:rPr>
          <w:color w:val="231F20"/>
        </w:rPr>
        <w:t>off.</w:t>
      </w:r>
    </w:p>
    <w:p w:rsidR="00000000" w:rsidRDefault="00710094">
      <w:pPr>
        <w:pStyle w:val="ListParagraph"/>
        <w:numPr>
          <w:ilvl w:val="0"/>
          <w:numId w:val="3"/>
        </w:numPr>
        <w:tabs>
          <w:tab w:val="left" w:pos="766"/>
        </w:tabs>
        <w:spacing w:before="20"/>
        <w:jc w:val="both"/>
        <w:rPr>
          <w:sz w:val="14"/>
        </w:rPr>
      </w:pPr>
      <w:r>
        <w:rPr>
          <w:color w:val="231F20"/>
          <w:position w:val="2"/>
          <w:sz w:val="14"/>
        </w:rPr>
        <w:t xml:space="preserve">Press and hold the Time setting knob for more than 2 seconds, the display will flash the time setting symbol </w:t>
      </w:r>
      <w:r w:rsidR="004C0DE9">
        <w:rPr>
          <w:noProof/>
          <w:color w:val="231F20"/>
          <w:spacing w:val="7"/>
          <w:sz w:val="14"/>
        </w:rPr>
        <w:drawing>
          <wp:inline distT="0" distB="0" distL="0" distR="0">
            <wp:extent cx="200025" cy="85725"/>
            <wp:effectExtent l="0" t="0" r="0" b="0"/>
            <wp:docPr id="6" name="image24.png" descr="icon of a clock and the word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0025" cy="85725"/>
                    </a:xfrm>
                    <a:prstGeom prst="rect">
                      <a:avLst/>
                    </a:prstGeom>
                    <a:noFill/>
                    <a:ln>
                      <a:noFill/>
                    </a:ln>
                  </pic:spPr>
                </pic:pic>
              </a:graphicData>
            </a:graphic>
          </wp:inline>
        </w:drawing>
      </w:r>
    </w:p>
    <w:p w:rsidR="00000000" w:rsidRDefault="00710094">
      <w:pPr>
        <w:pStyle w:val="BodyText"/>
        <w:spacing w:before="29"/>
        <w:ind w:left="765"/>
      </w:pPr>
      <w:r>
        <w:rPr>
          <w:color w:val="231F20"/>
        </w:rPr>
        <w:t xml:space="preserve">and </w:t>
      </w:r>
      <w:proofErr w:type="gramStart"/>
      <w:r>
        <w:rPr>
          <w:color w:val="231F20"/>
        </w:rPr>
        <w:t>also</w:t>
      </w:r>
      <w:proofErr w:type="gramEnd"/>
      <w:r>
        <w:rPr>
          <w:color w:val="231F20"/>
        </w:rPr>
        <w:t xml:space="preserve"> the hour digits.</w:t>
      </w:r>
    </w:p>
    <w:p w:rsidR="00000000" w:rsidRDefault="00710094">
      <w:pPr>
        <w:pStyle w:val="ListParagraph"/>
        <w:numPr>
          <w:ilvl w:val="0"/>
          <w:numId w:val="3"/>
        </w:numPr>
        <w:tabs>
          <w:tab w:val="left" w:pos="766"/>
        </w:tabs>
        <w:spacing w:before="18"/>
        <w:jc w:val="both"/>
        <w:rPr>
          <w:sz w:val="14"/>
        </w:rPr>
      </w:pPr>
      <w:r>
        <w:rPr>
          <w:color w:val="231F20"/>
          <w:sz w:val="14"/>
        </w:rPr>
        <w:t>Rotate the Time setting knob to set the required</w:t>
      </w:r>
      <w:r>
        <w:rPr>
          <w:color w:val="231F20"/>
          <w:spacing w:val="-23"/>
          <w:sz w:val="14"/>
        </w:rPr>
        <w:t xml:space="preserve"> </w:t>
      </w:r>
      <w:r>
        <w:rPr>
          <w:color w:val="231F20"/>
          <w:sz w:val="14"/>
        </w:rPr>
        <w:t>hours.</w:t>
      </w:r>
    </w:p>
    <w:p w:rsidR="00000000" w:rsidRDefault="00710094">
      <w:pPr>
        <w:pStyle w:val="ListParagraph"/>
        <w:numPr>
          <w:ilvl w:val="0"/>
          <w:numId w:val="3"/>
        </w:numPr>
        <w:tabs>
          <w:tab w:val="left" w:pos="766"/>
        </w:tabs>
        <w:spacing w:before="29"/>
        <w:jc w:val="both"/>
        <w:rPr>
          <w:sz w:val="14"/>
        </w:rPr>
      </w:pPr>
      <w:r>
        <w:rPr>
          <w:color w:val="231F20"/>
          <w:sz w:val="14"/>
        </w:rPr>
        <w:t>Press</w:t>
      </w:r>
      <w:r>
        <w:rPr>
          <w:color w:val="231F20"/>
          <w:spacing w:val="-8"/>
          <w:sz w:val="14"/>
        </w:rPr>
        <w:t xml:space="preserve"> </w:t>
      </w:r>
      <w:r>
        <w:rPr>
          <w:color w:val="231F20"/>
          <w:sz w:val="14"/>
        </w:rPr>
        <w:t>the</w:t>
      </w:r>
      <w:r>
        <w:rPr>
          <w:color w:val="231F20"/>
          <w:spacing w:val="-8"/>
          <w:sz w:val="14"/>
        </w:rPr>
        <w:t xml:space="preserve"> </w:t>
      </w:r>
      <w:r>
        <w:rPr>
          <w:color w:val="231F20"/>
          <w:sz w:val="14"/>
        </w:rPr>
        <w:t>Time</w:t>
      </w:r>
      <w:r>
        <w:rPr>
          <w:color w:val="231F20"/>
          <w:spacing w:val="-7"/>
          <w:sz w:val="14"/>
        </w:rPr>
        <w:t xml:space="preserve"> </w:t>
      </w:r>
      <w:r>
        <w:rPr>
          <w:color w:val="231F20"/>
          <w:sz w:val="14"/>
        </w:rPr>
        <w:t>setting</w:t>
      </w:r>
      <w:r>
        <w:rPr>
          <w:color w:val="231F20"/>
          <w:spacing w:val="-7"/>
          <w:sz w:val="14"/>
        </w:rPr>
        <w:t xml:space="preserve"> </w:t>
      </w:r>
      <w:r>
        <w:rPr>
          <w:color w:val="231F20"/>
          <w:sz w:val="14"/>
        </w:rPr>
        <w:t>knob</w:t>
      </w:r>
      <w:r>
        <w:rPr>
          <w:color w:val="231F20"/>
          <w:sz w:val="14"/>
        </w:rPr>
        <w:t>,</w:t>
      </w:r>
      <w:r>
        <w:rPr>
          <w:color w:val="231F20"/>
          <w:spacing w:val="-7"/>
          <w:sz w:val="14"/>
        </w:rPr>
        <w:t xml:space="preserve"> </w:t>
      </w:r>
      <w:r>
        <w:rPr>
          <w:color w:val="231F20"/>
          <w:sz w:val="14"/>
        </w:rPr>
        <w:t>the</w:t>
      </w:r>
      <w:r>
        <w:rPr>
          <w:color w:val="231F20"/>
          <w:spacing w:val="-7"/>
          <w:sz w:val="14"/>
        </w:rPr>
        <w:t xml:space="preserve"> </w:t>
      </w:r>
      <w:r>
        <w:rPr>
          <w:color w:val="231F20"/>
          <w:sz w:val="14"/>
        </w:rPr>
        <w:t>minute</w:t>
      </w:r>
      <w:r>
        <w:rPr>
          <w:color w:val="231F20"/>
          <w:spacing w:val="-7"/>
          <w:sz w:val="14"/>
        </w:rPr>
        <w:t xml:space="preserve"> </w:t>
      </w:r>
      <w:r>
        <w:rPr>
          <w:color w:val="231F20"/>
          <w:sz w:val="14"/>
        </w:rPr>
        <w:t>digits</w:t>
      </w:r>
      <w:r>
        <w:rPr>
          <w:color w:val="231F20"/>
          <w:spacing w:val="-7"/>
          <w:sz w:val="14"/>
        </w:rPr>
        <w:t xml:space="preserve"> </w:t>
      </w:r>
      <w:r>
        <w:rPr>
          <w:color w:val="231F20"/>
          <w:sz w:val="14"/>
        </w:rPr>
        <w:t>will</w:t>
      </w:r>
      <w:r>
        <w:rPr>
          <w:color w:val="231F20"/>
          <w:spacing w:val="-7"/>
          <w:sz w:val="14"/>
        </w:rPr>
        <w:t xml:space="preserve"> </w:t>
      </w:r>
      <w:r>
        <w:rPr>
          <w:color w:val="231F20"/>
          <w:sz w:val="14"/>
        </w:rPr>
        <w:t>flash.</w:t>
      </w:r>
    </w:p>
    <w:p w:rsidR="00000000" w:rsidRDefault="00710094">
      <w:pPr>
        <w:pStyle w:val="ListParagraph"/>
        <w:numPr>
          <w:ilvl w:val="0"/>
          <w:numId w:val="3"/>
        </w:numPr>
        <w:tabs>
          <w:tab w:val="left" w:pos="766"/>
        </w:tabs>
        <w:spacing w:before="30"/>
        <w:jc w:val="both"/>
        <w:rPr>
          <w:sz w:val="14"/>
        </w:rPr>
      </w:pPr>
      <w:r>
        <w:rPr>
          <w:color w:val="231F20"/>
          <w:sz w:val="14"/>
        </w:rPr>
        <w:t>Rotate</w:t>
      </w:r>
      <w:r>
        <w:rPr>
          <w:color w:val="231F20"/>
          <w:spacing w:val="-7"/>
          <w:sz w:val="14"/>
        </w:rPr>
        <w:t xml:space="preserve"> </w:t>
      </w:r>
      <w:r>
        <w:rPr>
          <w:color w:val="231F20"/>
          <w:sz w:val="14"/>
        </w:rPr>
        <w:t>the</w:t>
      </w:r>
      <w:r>
        <w:rPr>
          <w:color w:val="231F20"/>
          <w:spacing w:val="-9"/>
          <w:sz w:val="14"/>
        </w:rPr>
        <w:t xml:space="preserve"> </w:t>
      </w:r>
      <w:r>
        <w:rPr>
          <w:color w:val="231F20"/>
          <w:sz w:val="14"/>
        </w:rPr>
        <w:t>Time</w:t>
      </w:r>
      <w:r>
        <w:rPr>
          <w:color w:val="231F20"/>
          <w:spacing w:val="-7"/>
          <w:sz w:val="14"/>
        </w:rPr>
        <w:t xml:space="preserve"> </w:t>
      </w:r>
      <w:r>
        <w:rPr>
          <w:color w:val="231F20"/>
          <w:sz w:val="14"/>
        </w:rPr>
        <w:t>setting</w:t>
      </w:r>
      <w:r>
        <w:rPr>
          <w:color w:val="231F20"/>
          <w:spacing w:val="-6"/>
          <w:sz w:val="14"/>
        </w:rPr>
        <w:t xml:space="preserve"> </w:t>
      </w:r>
      <w:r>
        <w:rPr>
          <w:color w:val="231F20"/>
          <w:sz w:val="14"/>
        </w:rPr>
        <w:t>knob</w:t>
      </w:r>
      <w:r>
        <w:rPr>
          <w:color w:val="231F20"/>
          <w:spacing w:val="-7"/>
          <w:sz w:val="14"/>
        </w:rPr>
        <w:t xml:space="preserve"> </w:t>
      </w:r>
      <w:r>
        <w:rPr>
          <w:color w:val="231F20"/>
          <w:sz w:val="14"/>
        </w:rPr>
        <w:t>to</w:t>
      </w:r>
      <w:r>
        <w:rPr>
          <w:color w:val="231F20"/>
          <w:spacing w:val="-7"/>
          <w:sz w:val="14"/>
        </w:rPr>
        <w:t xml:space="preserve"> </w:t>
      </w:r>
      <w:r>
        <w:rPr>
          <w:color w:val="231F20"/>
          <w:sz w:val="14"/>
        </w:rPr>
        <w:t>set</w:t>
      </w:r>
      <w:r>
        <w:rPr>
          <w:color w:val="231F20"/>
          <w:spacing w:val="-7"/>
          <w:sz w:val="14"/>
        </w:rPr>
        <w:t xml:space="preserve"> </w:t>
      </w:r>
      <w:r>
        <w:rPr>
          <w:color w:val="231F20"/>
          <w:sz w:val="14"/>
        </w:rPr>
        <w:t>the</w:t>
      </w:r>
      <w:r>
        <w:rPr>
          <w:color w:val="231F20"/>
          <w:spacing w:val="-7"/>
          <w:sz w:val="14"/>
        </w:rPr>
        <w:t xml:space="preserve"> </w:t>
      </w:r>
      <w:r>
        <w:rPr>
          <w:color w:val="231F20"/>
          <w:sz w:val="14"/>
        </w:rPr>
        <w:t>required</w:t>
      </w:r>
      <w:r>
        <w:rPr>
          <w:color w:val="231F20"/>
          <w:spacing w:val="-6"/>
          <w:sz w:val="14"/>
        </w:rPr>
        <w:t xml:space="preserve"> </w:t>
      </w:r>
      <w:r>
        <w:rPr>
          <w:color w:val="231F20"/>
          <w:sz w:val="14"/>
        </w:rPr>
        <w:t>minute.</w:t>
      </w:r>
    </w:p>
    <w:p w:rsidR="00000000" w:rsidRDefault="00710094">
      <w:pPr>
        <w:pStyle w:val="ListParagraph"/>
        <w:numPr>
          <w:ilvl w:val="0"/>
          <w:numId w:val="3"/>
        </w:numPr>
        <w:tabs>
          <w:tab w:val="left" w:pos="766"/>
        </w:tabs>
        <w:spacing w:before="30"/>
        <w:jc w:val="both"/>
        <w:rPr>
          <w:sz w:val="14"/>
        </w:rPr>
      </w:pPr>
      <w:r>
        <w:rPr>
          <w:color w:val="231F20"/>
          <w:sz w:val="14"/>
        </w:rPr>
        <w:t>Press the Time setting knob to complete time</w:t>
      </w:r>
      <w:r>
        <w:rPr>
          <w:color w:val="231F20"/>
          <w:spacing w:val="-21"/>
          <w:sz w:val="14"/>
        </w:rPr>
        <w:t xml:space="preserve"> </w:t>
      </w:r>
      <w:r>
        <w:rPr>
          <w:color w:val="231F20"/>
          <w:sz w:val="14"/>
        </w:rPr>
        <w:t>setting.</w:t>
      </w:r>
    </w:p>
    <w:p w:rsidR="008D0727" w:rsidRPr="009261C4" w:rsidRDefault="008D0727" w:rsidP="00F748F9">
      <w:pPr>
        <w:pStyle w:val="Heading1"/>
        <w:shd w:val="clear" w:color="auto" w:fill="AEAAAA" w:themeFill="background2" w:themeFillShade="BF"/>
        <w:spacing w:before="360"/>
        <w:ind w:left="634" w:right="590"/>
      </w:pPr>
      <w:r>
        <w:t>Menu s</w:t>
      </w:r>
      <w:r>
        <w:t>etting</w:t>
      </w:r>
    </w:p>
    <w:p w:rsidR="00000000" w:rsidRPr="008D0727" w:rsidRDefault="00710094">
      <w:pPr>
        <w:pStyle w:val="Heading2"/>
        <w:rPr>
          <w:rStyle w:val="SubtleEmphasis"/>
          <w:b/>
          <w:bCs w:val="0"/>
        </w:rPr>
      </w:pPr>
      <w:r w:rsidRPr="008D0727">
        <w:rPr>
          <w:rStyle w:val="SubtleEmphasis"/>
          <w:b/>
          <w:bCs w:val="0"/>
        </w:rPr>
        <w:t xml:space="preserve">(Voice language </w:t>
      </w:r>
      <w:r w:rsidR="004C0DE9" w:rsidRPr="008D0727">
        <w:rPr>
          <w:rStyle w:val="SubtleEmphasis"/>
          <w:b/>
          <w:bCs w:val="0"/>
        </w:rPr>
        <w:drawing>
          <wp:inline distT="0" distB="0" distL="0" distR="0">
            <wp:extent cx="104775" cy="76200"/>
            <wp:effectExtent l="0" t="0" r="0" b="0"/>
            <wp:docPr id="7" name="image25.png" descr="t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4775" cy="76200"/>
                    </a:xfrm>
                    <a:prstGeom prst="rect">
                      <a:avLst/>
                    </a:prstGeom>
                    <a:noFill/>
                    <a:ln>
                      <a:noFill/>
                    </a:ln>
                  </pic:spPr>
                </pic:pic>
              </a:graphicData>
            </a:graphic>
          </wp:inline>
        </w:drawing>
      </w:r>
      <w:r w:rsidRPr="008D0727">
        <w:rPr>
          <w:rStyle w:val="SubtleEmphasis"/>
          <w:b/>
          <w:bCs w:val="0"/>
        </w:rPr>
        <w:t xml:space="preserve"> </w:t>
      </w:r>
      <w:r w:rsidRPr="008D0727">
        <w:rPr>
          <w:rStyle w:val="SubtleEmphasis"/>
          <w:b/>
          <w:bCs w:val="0"/>
        </w:rPr>
        <w:t xml:space="preserve">Voice </w:t>
      </w:r>
      <w:r w:rsidRPr="008D0727">
        <w:rPr>
          <w:rStyle w:val="SubtleEmphasis"/>
          <w:b/>
          <w:bCs w:val="0"/>
        </w:rPr>
        <w:t xml:space="preserve">volume </w:t>
      </w:r>
      <w:r w:rsidR="004C0DE9" w:rsidRPr="008D0727">
        <w:rPr>
          <w:rStyle w:val="SubtleEmphasis"/>
          <w:b/>
          <w:bCs w:val="0"/>
        </w:rPr>
        <w:drawing>
          <wp:inline distT="0" distB="0" distL="0" distR="0">
            <wp:extent cx="104775" cy="76200"/>
            <wp:effectExtent l="0" t="0" r="0" b="0"/>
            <wp:docPr id="8" name="image25.png" descr="t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4775" cy="76200"/>
                    </a:xfrm>
                    <a:prstGeom prst="rect">
                      <a:avLst/>
                    </a:prstGeom>
                    <a:noFill/>
                    <a:ln>
                      <a:noFill/>
                    </a:ln>
                  </pic:spPr>
                </pic:pic>
              </a:graphicData>
            </a:graphic>
          </wp:inline>
        </w:drawing>
      </w:r>
      <w:r w:rsidRPr="008D0727">
        <w:rPr>
          <w:rStyle w:val="SubtleEmphasis"/>
          <w:b/>
          <w:bCs w:val="0"/>
        </w:rPr>
        <w:t xml:space="preserve"> </w:t>
      </w:r>
      <w:r w:rsidRPr="008D0727">
        <w:rPr>
          <w:rStyle w:val="SubtleEmphasis"/>
          <w:b/>
          <w:bCs w:val="0"/>
        </w:rPr>
        <w:t xml:space="preserve">Time format </w:t>
      </w:r>
      <w:r w:rsidR="004C0DE9" w:rsidRPr="008D0727">
        <w:rPr>
          <w:rStyle w:val="SubtleEmphasis"/>
          <w:b/>
          <w:bCs w:val="0"/>
        </w:rPr>
        <w:drawing>
          <wp:inline distT="0" distB="0" distL="0" distR="0">
            <wp:extent cx="104775" cy="76200"/>
            <wp:effectExtent l="0" t="0" r="0" b="0"/>
            <wp:docPr id="9" name="image25.png" descr="t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4775" cy="76200"/>
                    </a:xfrm>
                    <a:prstGeom prst="rect">
                      <a:avLst/>
                    </a:prstGeom>
                    <a:noFill/>
                    <a:ln>
                      <a:noFill/>
                    </a:ln>
                  </pic:spPr>
                </pic:pic>
              </a:graphicData>
            </a:graphic>
          </wp:inline>
        </w:drawing>
      </w:r>
      <w:r w:rsidRPr="008D0727">
        <w:rPr>
          <w:rStyle w:val="SubtleEmphasis"/>
          <w:b/>
          <w:bCs w:val="0"/>
        </w:rPr>
        <w:t xml:space="preserve"> </w:t>
      </w:r>
      <w:r w:rsidRPr="008D0727">
        <w:rPr>
          <w:rStyle w:val="SubtleEmphasis"/>
          <w:b/>
          <w:bCs w:val="0"/>
        </w:rPr>
        <w:t xml:space="preserve">AM tuning step </w:t>
      </w:r>
      <w:r w:rsidR="004C0DE9" w:rsidRPr="008D0727">
        <w:rPr>
          <w:rStyle w:val="SubtleEmphasis"/>
          <w:b/>
          <w:bCs w:val="0"/>
        </w:rPr>
        <w:drawing>
          <wp:inline distT="0" distB="0" distL="0" distR="0">
            <wp:extent cx="104775" cy="76200"/>
            <wp:effectExtent l="0" t="0" r="0" b="0"/>
            <wp:docPr id="10" name="image25.png" descr="t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4775" cy="76200"/>
                    </a:xfrm>
                    <a:prstGeom prst="rect">
                      <a:avLst/>
                    </a:prstGeom>
                    <a:noFill/>
                    <a:ln>
                      <a:noFill/>
                    </a:ln>
                  </pic:spPr>
                </pic:pic>
              </a:graphicData>
            </a:graphic>
          </wp:inline>
        </w:drawing>
      </w:r>
      <w:r w:rsidRPr="008D0727">
        <w:rPr>
          <w:rStyle w:val="SubtleEmphasis"/>
          <w:b/>
          <w:bCs w:val="0"/>
        </w:rPr>
        <w:t xml:space="preserve"> </w:t>
      </w:r>
      <w:r w:rsidRPr="008D0727">
        <w:rPr>
          <w:rStyle w:val="SubtleEmphasis"/>
          <w:b/>
          <w:bCs w:val="0"/>
        </w:rPr>
        <w:t xml:space="preserve">Software / </w:t>
      </w:r>
      <w:r w:rsidRPr="008D0727">
        <w:rPr>
          <w:rStyle w:val="SubtleEmphasis"/>
          <w:b/>
          <w:bCs w:val="0"/>
        </w:rPr>
        <w:t>Voice</w:t>
      </w:r>
      <w:r w:rsidRPr="008D0727">
        <w:rPr>
          <w:rStyle w:val="SubtleEmphasis"/>
          <w:b/>
          <w:bCs w:val="0"/>
        </w:rPr>
        <w:t xml:space="preserve"> </w:t>
      </w:r>
      <w:r w:rsidRPr="008D0727">
        <w:rPr>
          <w:rStyle w:val="SubtleEmphasis"/>
          <w:b/>
          <w:bCs w:val="0"/>
        </w:rPr>
        <w:t>version)</w:t>
      </w:r>
    </w:p>
    <w:p w:rsidR="00000000" w:rsidRDefault="00710094">
      <w:pPr>
        <w:pStyle w:val="ListParagraph"/>
        <w:numPr>
          <w:ilvl w:val="0"/>
          <w:numId w:val="4"/>
        </w:numPr>
        <w:tabs>
          <w:tab w:val="left" w:pos="766"/>
        </w:tabs>
        <w:spacing w:before="38" w:line="271" w:lineRule="auto"/>
        <w:ind w:right="563"/>
        <w:jc w:val="both"/>
        <w:rPr>
          <w:sz w:val="14"/>
        </w:rPr>
      </w:pPr>
      <w:r>
        <w:rPr>
          <w:color w:val="231F20"/>
          <w:sz w:val="14"/>
        </w:rPr>
        <w:t>Press</w:t>
      </w:r>
      <w:r>
        <w:rPr>
          <w:color w:val="231F20"/>
          <w:spacing w:val="-5"/>
          <w:sz w:val="14"/>
        </w:rPr>
        <w:t xml:space="preserve"> </w:t>
      </w:r>
      <w:r>
        <w:rPr>
          <w:color w:val="231F20"/>
          <w:sz w:val="14"/>
        </w:rPr>
        <w:t>the</w:t>
      </w:r>
      <w:r>
        <w:rPr>
          <w:color w:val="231F20"/>
          <w:spacing w:val="-5"/>
          <w:sz w:val="14"/>
        </w:rPr>
        <w:t xml:space="preserve"> </w:t>
      </w:r>
      <w:r>
        <w:rPr>
          <w:color w:val="231F20"/>
          <w:sz w:val="14"/>
        </w:rPr>
        <w:t>Menu</w:t>
      </w:r>
      <w:r>
        <w:rPr>
          <w:color w:val="231F20"/>
          <w:spacing w:val="-5"/>
          <w:sz w:val="14"/>
        </w:rPr>
        <w:t xml:space="preserve"> </w:t>
      </w:r>
      <w:r>
        <w:rPr>
          <w:color w:val="231F20"/>
          <w:sz w:val="14"/>
        </w:rPr>
        <w:t>button,</w:t>
      </w:r>
      <w:r>
        <w:rPr>
          <w:color w:val="231F20"/>
          <w:spacing w:val="-4"/>
          <w:sz w:val="14"/>
        </w:rPr>
        <w:t xml:space="preserve"> </w:t>
      </w:r>
      <w:r>
        <w:rPr>
          <w:color w:val="231F20"/>
          <w:sz w:val="14"/>
        </w:rPr>
        <w:t>the</w:t>
      </w:r>
      <w:r>
        <w:rPr>
          <w:color w:val="231F20"/>
          <w:spacing w:val="-5"/>
          <w:sz w:val="14"/>
        </w:rPr>
        <w:t xml:space="preserve"> </w:t>
      </w:r>
      <w:r>
        <w:rPr>
          <w:color w:val="231F20"/>
          <w:sz w:val="14"/>
        </w:rPr>
        <w:t>voice</w:t>
      </w:r>
      <w:r>
        <w:rPr>
          <w:color w:val="231F20"/>
          <w:spacing w:val="-5"/>
          <w:sz w:val="14"/>
        </w:rPr>
        <w:t xml:space="preserve"> </w:t>
      </w:r>
      <w:r>
        <w:rPr>
          <w:color w:val="231F20"/>
          <w:sz w:val="14"/>
        </w:rPr>
        <w:t>language</w:t>
      </w:r>
      <w:r>
        <w:rPr>
          <w:color w:val="231F20"/>
          <w:spacing w:val="-4"/>
          <w:sz w:val="14"/>
        </w:rPr>
        <w:t xml:space="preserve"> </w:t>
      </w:r>
      <w:r>
        <w:rPr>
          <w:color w:val="231F20"/>
          <w:sz w:val="14"/>
        </w:rPr>
        <w:t>option</w:t>
      </w:r>
      <w:r>
        <w:rPr>
          <w:color w:val="231F20"/>
          <w:spacing w:val="-5"/>
          <w:sz w:val="14"/>
        </w:rPr>
        <w:t xml:space="preserve"> </w:t>
      </w:r>
      <w:r>
        <w:rPr>
          <w:color w:val="231F20"/>
          <w:sz w:val="14"/>
        </w:rPr>
        <w:t>“English”</w:t>
      </w:r>
      <w:r>
        <w:rPr>
          <w:color w:val="231F20"/>
          <w:spacing w:val="-5"/>
          <w:sz w:val="14"/>
        </w:rPr>
        <w:t xml:space="preserve"> </w:t>
      </w:r>
      <w:r>
        <w:rPr>
          <w:color w:val="231F20"/>
          <w:sz w:val="14"/>
        </w:rPr>
        <w:t>(e.g.)</w:t>
      </w:r>
      <w:r>
        <w:rPr>
          <w:color w:val="231F20"/>
          <w:spacing w:val="-4"/>
          <w:sz w:val="14"/>
        </w:rPr>
        <w:t xml:space="preserve"> </w:t>
      </w:r>
      <w:r>
        <w:rPr>
          <w:color w:val="231F20"/>
          <w:sz w:val="14"/>
        </w:rPr>
        <w:t>will</w:t>
      </w:r>
      <w:r>
        <w:rPr>
          <w:color w:val="231F20"/>
          <w:spacing w:val="-5"/>
          <w:sz w:val="14"/>
        </w:rPr>
        <w:t xml:space="preserve"> </w:t>
      </w:r>
      <w:r>
        <w:rPr>
          <w:color w:val="231F20"/>
          <w:sz w:val="14"/>
        </w:rPr>
        <w:t>flash</w:t>
      </w:r>
      <w:r>
        <w:rPr>
          <w:color w:val="231F20"/>
          <w:spacing w:val="-5"/>
          <w:sz w:val="14"/>
        </w:rPr>
        <w:t xml:space="preserve"> </w:t>
      </w:r>
      <w:r>
        <w:rPr>
          <w:color w:val="231F20"/>
          <w:sz w:val="14"/>
        </w:rPr>
        <w:t>on</w:t>
      </w:r>
      <w:r>
        <w:rPr>
          <w:color w:val="231F20"/>
          <w:spacing w:val="-5"/>
          <w:sz w:val="14"/>
        </w:rPr>
        <w:t xml:space="preserve"> </w:t>
      </w:r>
      <w:r>
        <w:rPr>
          <w:color w:val="231F20"/>
          <w:sz w:val="14"/>
        </w:rPr>
        <w:t>the</w:t>
      </w:r>
      <w:r>
        <w:rPr>
          <w:color w:val="231F20"/>
          <w:spacing w:val="-4"/>
          <w:sz w:val="14"/>
        </w:rPr>
        <w:t xml:space="preserve"> </w:t>
      </w:r>
      <w:r>
        <w:rPr>
          <w:color w:val="231F20"/>
          <w:sz w:val="14"/>
        </w:rPr>
        <w:t>display.</w:t>
      </w:r>
      <w:r>
        <w:rPr>
          <w:color w:val="231F20"/>
          <w:spacing w:val="-5"/>
          <w:sz w:val="14"/>
        </w:rPr>
        <w:t xml:space="preserve"> </w:t>
      </w:r>
      <w:r>
        <w:rPr>
          <w:color w:val="231F20"/>
          <w:sz w:val="14"/>
        </w:rPr>
        <w:t>Rotate</w:t>
      </w:r>
      <w:r>
        <w:rPr>
          <w:color w:val="231F20"/>
          <w:spacing w:val="-5"/>
          <w:sz w:val="14"/>
        </w:rPr>
        <w:t xml:space="preserve"> </w:t>
      </w:r>
      <w:r>
        <w:rPr>
          <w:color w:val="231F20"/>
          <w:sz w:val="14"/>
        </w:rPr>
        <w:t>the</w:t>
      </w:r>
      <w:r>
        <w:rPr>
          <w:color w:val="231F20"/>
          <w:spacing w:val="-6"/>
          <w:sz w:val="14"/>
        </w:rPr>
        <w:t xml:space="preserve"> </w:t>
      </w:r>
      <w:r>
        <w:rPr>
          <w:color w:val="231F20"/>
          <w:sz w:val="14"/>
        </w:rPr>
        <w:t>Tuning</w:t>
      </w:r>
      <w:r>
        <w:rPr>
          <w:color w:val="231F20"/>
          <w:spacing w:val="-5"/>
          <w:sz w:val="14"/>
        </w:rPr>
        <w:t xml:space="preserve"> </w:t>
      </w:r>
      <w:r>
        <w:rPr>
          <w:color w:val="231F20"/>
          <w:sz w:val="14"/>
        </w:rPr>
        <w:t>knob</w:t>
      </w:r>
      <w:r>
        <w:rPr>
          <w:color w:val="231F20"/>
          <w:spacing w:val="-4"/>
          <w:sz w:val="14"/>
        </w:rPr>
        <w:t xml:space="preserve"> </w:t>
      </w:r>
      <w:r>
        <w:rPr>
          <w:color w:val="231F20"/>
          <w:sz w:val="14"/>
        </w:rPr>
        <w:t>to select the required voice language. Press the Tuning knob to confirm the setting and enter the volume of the voice setting.</w:t>
      </w:r>
    </w:p>
    <w:p w:rsidR="00000000" w:rsidRDefault="00710094">
      <w:pPr>
        <w:pStyle w:val="ListParagraph"/>
        <w:numPr>
          <w:ilvl w:val="0"/>
          <w:numId w:val="4"/>
        </w:numPr>
        <w:tabs>
          <w:tab w:val="left" w:pos="766"/>
        </w:tabs>
        <w:spacing w:line="206" w:lineRule="exact"/>
        <w:rPr>
          <w:sz w:val="14"/>
        </w:rPr>
      </w:pPr>
      <w:r>
        <w:rPr>
          <w:color w:val="231F20"/>
          <w:sz w:val="14"/>
        </w:rPr>
        <w:t>Rotate</w:t>
      </w:r>
      <w:r>
        <w:rPr>
          <w:color w:val="231F20"/>
          <w:spacing w:val="8"/>
          <w:sz w:val="14"/>
        </w:rPr>
        <w:t xml:space="preserve"> </w:t>
      </w:r>
      <w:r>
        <w:rPr>
          <w:color w:val="231F20"/>
          <w:sz w:val="14"/>
        </w:rPr>
        <w:t>the</w:t>
      </w:r>
      <w:r>
        <w:rPr>
          <w:color w:val="231F20"/>
          <w:spacing w:val="5"/>
          <w:sz w:val="14"/>
        </w:rPr>
        <w:t xml:space="preserve"> </w:t>
      </w:r>
      <w:r>
        <w:rPr>
          <w:color w:val="231F20"/>
          <w:sz w:val="14"/>
        </w:rPr>
        <w:t>Tuning</w:t>
      </w:r>
      <w:r>
        <w:rPr>
          <w:color w:val="231F20"/>
          <w:spacing w:val="8"/>
          <w:sz w:val="14"/>
        </w:rPr>
        <w:t xml:space="preserve"> </w:t>
      </w:r>
      <w:r>
        <w:rPr>
          <w:color w:val="231F20"/>
          <w:sz w:val="14"/>
        </w:rPr>
        <w:t>knob</w:t>
      </w:r>
      <w:r>
        <w:rPr>
          <w:color w:val="231F20"/>
          <w:spacing w:val="8"/>
          <w:sz w:val="14"/>
        </w:rPr>
        <w:t xml:space="preserve"> </w:t>
      </w:r>
      <w:r>
        <w:rPr>
          <w:color w:val="231F20"/>
          <w:sz w:val="14"/>
        </w:rPr>
        <w:t>to</w:t>
      </w:r>
      <w:r>
        <w:rPr>
          <w:color w:val="231F20"/>
          <w:spacing w:val="8"/>
          <w:sz w:val="14"/>
        </w:rPr>
        <w:t xml:space="preserve"> </w:t>
      </w:r>
      <w:r>
        <w:rPr>
          <w:color w:val="231F20"/>
          <w:sz w:val="14"/>
        </w:rPr>
        <w:t>se</w:t>
      </w:r>
      <w:r>
        <w:rPr>
          <w:color w:val="231F20"/>
          <w:sz w:val="14"/>
        </w:rPr>
        <w:t>t</w:t>
      </w:r>
      <w:r>
        <w:rPr>
          <w:color w:val="231F20"/>
          <w:spacing w:val="8"/>
          <w:sz w:val="14"/>
        </w:rPr>
        <w:t xml:space="preserve"> </w:t>
      </w:r>
      <w:r>
        <w:rPr>
          <w:color w:val="231F20"/>
          <w:sz w:val="14"/>
        </w:rPr>
        <w:t>the</w:t>
      </w:r>
      <w:r>
        <w:rPr>
          <w:color w:val="231F20"/>
          <w:spacing w:val="8"/>
          <w:sz w:val="14"/>
        </w:rPr>
        <w:t xml:space="preserve"> </w:t>
      </w:r>
      <w:r>
        <w:rPr>
          <w:color w:val="231F20"/>
          <w:sz w:val="14"/>
        </w:rPr>
        <w:t>volume</w:t>
      </w:r>
      <w:r>
        <w:rPr>
          <w:color w:val="231F20"/>
          <w:spacing w:val="8"/>
          <w:sz w:val="14"/>
        </w:rPr>
        <w:t xml:space="preserve"> </w:t>
      </w:r>
      <w:r>
        <w:rPr>
          <w:color w:val="231F20"/>
          <w:sz w:val="14"/>
        </w:rPr>
        <w:t>of</w:t>
      </w:r>
      <w:r>
        <w:rPr>
          <w:color w:val="231F20"/>
          <w:spacing w:val="8"/>
          <w:sz w:val="14"/>
        </w:rPr>
        <w:t xml:space="preserve"> </w:t>
      </w:r>
      <w:r>
        <w:rPr>
          <w:color w:val="231F20"/>
          <w:sz w:val="14"/>
        </w:rPr>
        <w:t>the</w:t>
      </w:r>
      <w:r>
        <w:rPr>
          <w:color w:val="231F20"/>
          <w:spacing w:val="8"/>
          <w:sz w:val="14"/>
        </w:rPr>
        <w:t xml:space="preserve"> </w:t>
      </w:r>
      <w:r>
        <w:rPr>
          <w:color w:val="231F20"/>
          <w:sz w:val="14"/>
        </w:rPr>
        <w:t>voice.</w:t>
      </w:r>
      <w:r>
        <w:rPr>
          <w:color w:val="231F20"/>
          <w:spacing w:val="8"/>
          <w:sz w:val="14"/>
        </w:rPr>
        <w:t xml:space="preserve"> </w:t>
      </w:r>
      <w:r>
        <w:rPr>
          <w:color w:val="231F20"/>
          <w:sz w:val="14"/>
        </w:rPr>
        <w:t>Press</w:t>
      </w:r>
      <w:r>
        <w:rPr>
          <w:color w:val="231F20"/>
          <w:spacing w:val="8"/>
          <w:sz w:val="14"/>
        </w:rPr>
        <w:t xml:space="preserve"> </w:t>
      </w:r>
      <w:r>
        <w:rPr>
          <w:color w:val="231F20"/>
          <w:sz w:val="14"/>
        </w:rPr>
        <w:t>the</w:t>
      </w:r>
      <w:r>
        <w:rPr>
          <w:color w:val="231F20"/>
          <w:spacing w:val="5"/>
          <w:sz w:val="14"/>
        </w:rPr>
        <w:t xml:space="preserve"> </w:t>
      </w:r>
      <w:r>
        <w:rPr>
          <w:color w:val="231F20"/>
          <w:sz w:val="14"/>
        </w:rPr>
        <w:t>Tuning</w:t>
      </w:r>
      <w:r>
        <w:rPr>
          <w:color w:val="231F20"/>
          <w:spacing w:val="8"/>
          <w:sz w:val="14"/>
        </w:rPr>
        <w:t xml:space="preserve"> </w:t>
      </w:r>
      <w:r>
        <w:rPr>
          <w:color w:val="231F20"/>
          <w:sz w:val="14"/>
        </w:rPr>
        <w:t>knob</w:t>
      </w:r>
      <w:r>
        <w:rPr>
          <w:color w:val="231F20"/>
          <w:spacing w:val="8"/>
          <w:sz w:val="14"/>
        </w:rPr>
        <w:t xml:space="preserve"> </w:t>
      </w:r>
      <w:r>
        <w:rPr>
          <w:color w:val="231F20"/>
          <w:sz w:val="14"/>
        </w:rPr>
        <w:t>to</w:t>
      </w:r>
      <w:r>
        <w:rPr>
          <w:color w:val="231F20"/>
          <w:spacing w:val="8"/>
          <w:sz w:val="14"/>
        </w:rPr>
        <w:t xml:space="preserve"> </w:t>
      </w:r>
      <w:r>
        <w:rPr>
          <w:color w:val="231F20"/>
          <w:sz w:val="14"/>
        </w:rPr>
        <w:t>confirm</w:t>
      </w:r>
      <w:r>
        <w:rPr>
          <w:color w:val="231F20"/>
          <w:spacing w:val="8"/>
          <w:sz w:val="14"/>
        </w:rPr>
        <w:t xml:space="preserve"> </w:t>
      </w:r>
      <w:r>
        <w:rPr>
          <w:color w:val="231F20"/>
          <w:sz w:val="14"/>
        </w:rPr>
        <w:t>the</w:t>
      </w:r>
      <w:r>
        <w:rPr>
          <w:color w:val="231F20"/>
          <w:spacing w:val="8"/>
          <w:sz w:val="14"/>
        </w:rPr>
        <w:t xml:space="preserve"> </w:t>
      </w:r>
      <w:r>
        <w:rPr>
          <w:color w:val="231F20"/>
          <w:sz w:val="14"/>
        </w:rPr>
        <w:t>setting</w:t>
      </w:r>
      <w:r>
        <w:rPr>
          <w:color w:val="231F20"/>
          <w:spacing w:val="8"/>
          <w:sz w:val="14"/>
        </w:rPr>
        <w:t xml:space="preserve"> </w:t>
      </w:r>
      <w:r>
        <w:rPr>
          <w:color w:val="231F20"/>
          <w:sz w:val="14"/>
        </w:rPr>
        <w:t>and</w:t>
      </w:r>
      <w:r>
        <w:rPr>
          <w:color w:val="231F20"/>
          <w:spacing w:val="8"/>
          <w:sz w:val="14"/>
        </w:rPr>
        <w:t xml:space="preserve"> </w:t>
      </w:r>
      <w:r>
        <w:rPr>
          <w:color w:val="231F20"/>
          <w:sz w:val="14"/>
        </w:rPr>
        <w:t>enter</w:t>
      </w:r>
      <w:r>
        <w:rPr>
          <w:color w:val="231F20"/>
          <w:spacing w:val="8"/>
          <w:sz w:val="14"/>
        </w:rPr>
        <w:t xml:space="preserve"> </w:t>
      </w:r>
      <w:r>
        <w:rPr>
          <w:color w:val="231F20"/>
          <w:sz w:val="14"/>
        </w:rPr>
        <w:t>the</w:t>
      </w:r>
    </w:p>
    <w:p w:rsidR="00000000" w:rsidRDefault="00710094">
      <w:pPr>
        <w:pStyle w:val="BodyText"/>
        <w:spacing w:before="31"/>
        <w:ind w:left="765"/>
      </w:pPr>
      <w:r>
        <w:rPr>
          <w:color w:val="231F20"/>
        </w:rPr>
        <w:t>time format setting.</w:t>
      </w:r>
    </w:p>
    <w:p w:rsidR="00000000" w:rsidRDefault="00710094">
      <w:pPr>
        <w:pStyle w:val="ListParagraph"/>
        <w:numPr>
          <w:ilvl w:val="0"/>
          <w:numId w:val="4"/>
        </w:numPr>
        <w:tabs>
          <w:tab w:val="left" w:pos="766"/>
        </w:tabs>
        <w:spacing w:before="18"/>
        <w:rPr>
          <w:sz w:val="14"/>
        </w:rPr>
      </w:pPr>
      <w:r>
        <w:rPr>
          <w:color w:val="231F20"/>
          <w:sz w:val="14"/>
        </w:rPr>
        <w:t>Rotate the Tuning knob to select “12 HOUR” or “24</w:t>
      </w:r>
      <w:r>
        <w:rPr>
          <w:color w:val="231F20"/>
          <w:spacing w:val="-10"/>
          <w:sz w:val="14"/>
        </w:rPr>
        <w:t xml:space="preserve"> </w:t>
      </w:r>
      <w:r>
        <w:rPr>
          <w:color w:val="231F20"/>
          <w:sz w:val="14"/>
        </w:rPr>
        <w:t>HOUR”.</w:t>
      </w:r>
    </w:p>
    <w:p w:rsidR="00000000" w:rsidRDefault="00710094">
      <w:pPr>
        <w:pStyle w:val="ListParagraph"/>
        <w:numPr>
          <w:ilvl w:val="0"/>
          <w:numId w:val="4"/>
        </w:numPr>
        <w:tabs>
          <w:tab w:val="left" w:pos="766"/>
        </w:tabs>
        <w:spacing w:before="29"/>
        <w:rPr>
          <w:sz w:val="14"/>
        </w:rPr>
      </w:pPr>
      <w:r>
        <w:rPr>
          <w:color w:val="231F20"/>
          <w:sz w:val="14"/>
        </w:rPr>
        <w:t>Press the Tuning knob to confirm the time format setting and enter the AM tuning step</w:t>
      </w:r>
      <w:r>
        <w:rPr>
          <w:color w:val="231F20"/>
          <w:spacing w:val="-18"/>
          <w:sz w:val="14"/>
        </w:rPr>
        <w:t xml:space="preserve"> </w:t>
      </w:r>
      <w:r>
        <w:rPr>
          <w:color w:val="231F20"/>
          <w:sz w:val="14"/>
        </w:rPr>
        <w:t>settin</w:t>
      </w:r>
      <w:r>
        <w:rPr>
          <w:color w:val="231F20"/>
          <w:sz w:val="14"/>
        </w:rPr>
        <w:t>g.</w:t>
      </w:r>
    </w:p>
    <w:p w:rsidR="00000000" w:rsidRDefault="00710094">
      <w:pPr>
        <w:pStyle w:val="ListParagraph"/>
        <w:numPr>
          <w:ilvl w:val="0"/>
          <w:numId w:val="4"/>
        </w:numPr>
        <w:tabs>
          <w:tab w:val="left" w:pos="766"/>
        </w:tabs>
        <w:spacing w:before="30"/>
        <w:rPr>
          <w:sz w:val="14"/>
        </w:rPr>
      </w:pPr>
      <w:r>
        <w:rPr>
          <w:color w:val="231F20"/>
          <w:sz w:val="14"/>
        </w:rPr>
        <w:t>Rotate the Tuning knob to select “10kHz” or “9kHz”. (10k for America and 9k for most other</w:t>
      </w:r>
      <w:r>
        <w:rPr>
          <w:color w:val="231F20"/>
          <w:spacing w:val="-24"/>
          <w:sz w:val="14"/>
        </w:rPr>
        <w:t xml:space="preserve"> </w:t>
      </w:r>
      <w:r>
        <w:rPr>
          <w:color w:val="231F20"/>
          <w:sz w:val="14"/>
        </w:rPr>
        <w:t>countries)</w:t>
      </w:r>
    </w:p>
    <w:p w:rsidR="00000000" w:rsidRDefault="00710094">
      <w:pPr>
        <w:pStyle w:val="ListParagraph"/>
        <w:numPr>
          <w:ilvl w:val="0"/>
          <w:numId w:val="4"/>
        </w:numPr>
        <w:tabs>
          <w:tab w:val="left" w:pos="766"/>
        </w:tabs>
        <w:spacing w:before="30"/>
        <w:rPr>
          <w:sz w:val="14"/>
        </w:rPr>
      </w:pPr>
      <w:r>
        <w:rPr>
          <w:color w:val="231F20"/>
          <w:sz w:val="14"/>
        </w:rPr>
        <w:t>Press</w:t>
      </w:r>
      <w:r>
        <w:rPr>
          <w:color w:val="231F20"/>
          <w:spacing w:val="12"/>
          <w:sz w:val="14"/>
        </w:rPr>
        <w:t xml:space="preserve"> </w:t>
      </w:r>
      <w:r>
        <w:rPr>
          <w:color w:val="231F20"/>
          <w:sz w:val="14"/>
        </w:rPr>
        <w:t>the</w:t>
      </w:r>
      <w:r>
        <w:rPr>
          <w:color w:val="231F20"/>
          <w:spacing w:val="11"/>
          <w:sz w:val="14"/>
        </w:rPr>
        <w:t xml:space="preserve"> </w:t>
      </w:r>
      <w:r>
        <w:rPr>
          <w:color w:val="231F20"/>
          <w:sz w:val="14"/>
        </w:rPr>
        <w:t>Tuning</w:t>
      </w:r>
      <w:r>
        <w:rPr>
          <w:color w:val="231F20"/>
          <w:spacing w:val="12"/>
          <w:sz w:val="14"/>
        </w:rPr>
        <w:t xml:space="preserve"> </w:t>
      </w:r>
      <w:r>
        <w:rPr>
          <w:color w:val="231F20"/>
          <w:sz w:val="14"/>
        </w:rPr>
        <w:t>knob</w:t>
      </w:r>
      <w:r>
        <w:rPr>
          <w:color w:val="231F20"/>
          <w:spacing w:val="13"/>
          <w:sz w:val="14"/>
        </w:rPr>
        <w:t xml:space="preserve"> </w:t>
      </w:r>
      <w:r>
        <w:rPr>
          <w:color w:val="231F20"/>
          <w:sz w:val="14"/>
        </w:rPr>
        <w:t>to</w:t>
      </w:r>
      <w:r>
        <w:rPr>
          <w:color w:val="231F20"/>
          <w:spacing w:val="12"/>
          <w:sz w:val="14"/>
        </w:rPr>
        <w:t xml:space="preserve"> </w:t>
      </w:r>
      <w:r>
        <w:rPr>
          <w:color w:val="231F20"/>
          <w:sz w:val="14"/>
        </w:rPr>
        <w:t>confirm</w:t>
      </w:r>
      <w:r>
        <w:rPr>
          <w:color w:val="231F20"/>
          <w:spacing w:val="13"/>
          <w:sz w:val="14"/>
        </w:rPr>
        <w:t xml:space="preserve"> </w:t>
      </w:r>
      <w:r>
        <w:rPr>
          <w:color w:val="231F20"/>
          <w:sz w:val="14"/>
        </w:rPr>
        <w:t>the</w:t>
      </w:r>
      <w:r>
        <w:rPr>
          <w:color w:val="231F20"/>
          <w:spacing w:val="5"/>
          <w:sz w:val="14"/>
        </w:rPr>
        <w:t xml:space="preserve"> </w:t>
      </w:r>
      <w:r>
        <w:rPr>
          <w:color w:val="231F20"/>
          <w:sz w:val="14"/>
        </w:rPr>
        <w:t>AM</w:t>
      </w:r>
      <w:r>
        <w:rPr>
          <w:color w:val="231F20"/>
          <w:spacing w:val="13"/>
          <w:sz w:val="14"/>
        </w:rPr>
        <w:t xml:space="preserve"> </w:t>
      </w:r>
      <w:r>
        <w:rPr>
          <w:color w:val="231F20"/>
          <w:sz w:val="14"/>
        </w:rPr>
        <w:t>tuning</w:t>
      </w:r>
      <w:r>
        <w:rPr>
          <w:color w:val="231F20"/>
          <w:spacing w:val="12"/>
          <w:sz w:val="14"/>
        </w:rPr>
        <w:t xml:space="preserve"> </w:t>
      </w:r>
      <w:r>
        <w:rPr>
          <w:color w:val="231F20"/>
          <w:sz w:val="14"/>
        </w:rPr>
        <w:t>step</w:t>
      </w:r>
      <w:r>
        <w:rPr>
          <w:color w:val="231F20"/>
          <w:spacing w:val="13"/>
          <w:sz w:val="14"/>
        </w:rPr>
        <w:t xml:space="preserve"> </w:t>
      </w:r>
      <w:r>
        <w:rPr>
          <w:color w:val="231F20"/>
          <w:sz w:val="14"/>
        </w:rPr>
        <w:t>setting,</w:t>
      </w:r>
      <w:r>
        <w:rPr>
          <w:color w:val="231F20"/>
          <w:spacing w:val="12"/>
          <w:sz w:val="14"/>
        </w:rPr>
        <w:t xml:space="preserve"> </w:t>
      </w:r>
      <w:r>
        <w:rPr>
          <w:color w:val="231F20"/>
          <w:sz w:val="14"/>
        </w:rPr>
        <w:t>then</w:t>
      </w:r>
      <w:r>
        <w:rPr>
          <w:color w:val="231F20"/>
          <w:spacing w:val="13"/>
          <w:sz w:val="14"/>
        </w:rPr>
        <w:t xml:space="preserve"> </w:t>
      </w:r>
      <w:r>
        <w:rPr>
          <w:color w:val="231F20"/>
          <w:sz w:val="14"/>
        </w:rPr>
        <w:t>the</w:t>
      </w:r>
      <w:r>
        <w:rPr>
          <w:color w:val="231F20"/>
          <w:spacing w:val="12"/>
          <w:sz w:val="14"/>
        </w:rPr>
        <w:t xml:space="preserve"> </w:t>
      </w:r>
      <w:r>
        <w:rPr>
          <w:color w:val="231F20"/>
          <w:sz w:val="14"/>
        </w:rPr>
        <w:t>software</w:t>
      </w:r>
      <w:r>
        <w:rPr>
          <w:color w:val="231F20"/>
          <w:spacing w:val="13"/>
          <w:sz w:val="14"/>
        </w:rPr>
        <w:t xml:space="preserve"> </w:t>
      </w:r>
      <w:r>
        <w:rPr>
          <w:color w:val="231F20"/>
          <w:sz w:val="14"/>
        </w:rPr>
        <w:t>version</w:t>
      </w:r>
      <w:r>
        <w:rPr>
          <w:color w:val="231F20"/>
          <w:spacing w:val="12"/>
          <w:sz w:val="14"/>
        </w:rPr>
        <w:t xml:space="preserve"> </w:t>
      </w:r>
      <w:r>
        <w:rPr>
          <w:color w:val="231F20"/>
          <w:sz w:val="14"/>
        </w:rPr>
        <w:t>will</w:t>
      </w:r>
      <w:r>
        <w:rPr>
          <w:color w:val="231F20"/>
          <w:spacing w:val="13"/>
          <w:sz w:val="14"/>
        </w:rPr>
        <w:t xml:space="preserve"> </w:t>
      </w:r>
      <w:r>
        <w:rPr>
          <w:color w:val="231F20"/>
          <w:sz w:val="14"/>
        </w:rPr>
        <w:t>show</w:t>
      </w:r>
      <w:r>
        <w:rPr>
          <w:color w:val="231F20"/>
          <w:spacing w:val="12"/>
          <w:sz w:val="14"/>
        </w:rPr>
        <w:t xml:space="preserve"> </w:t>
      </w:r>
      <w:r>
        <w:rPr>
          <w:color w:val="231F20"/>
          <w:sz w:val="14"/>
        </w:rPr>
        <w:t>on</w:t>
      </w:r>
      <w:r>
        <w:rPr>
          <w:color w:val="231F20"/>
          <w:spacing w:val="13"/>
          <w:sz w:val="14"/>
        </w:rPr>
        <w:t xml:space="preserve"> </w:t>
      </w:r>
      <w:r>
        <w:rPr>
          <w:color w:val="231F20"/>
          <w:sz w:val="14"/>
        </w:rPr>
        <w:t>the</w:t>
      </w:r>
      <w:r>
        <w:rPr>
          <w:color w:val="231F20"/>
          <w:spacing w:val="12"/>
          <w:sz w:val="14"/>
        </w:rPr>
        <w:t xml:space="preserve"> </w:t>
      </w:r>
      <w:r>
        <w:rPr>
          <w:color w:val="231F20"/>
          <w:sz w:val="14"/>
        </w:rPr>
        <w:t>display.</w:t>
      </w:r>
    </w:p>
    <w:p w:rsidR="00000000" w:rsidRDefault="00710094">
      <w:pPr>
        <w:pStyle w:val="BodyText"/>
        <w:spacing w:before="30"/>
        <w:ind w:left="765"/>
      </w:pPr>
      <w:r>
        <w:rPr>
          <w:color w:val="231F20"/>
        </w:rPr>
        <w:t>Rotate the Tuning knob to view softwar</w:t>
      </w:r>
      <w:r>
        <w:rPr>
          <w:color w:val="231F20"/>
        </w:rPr>
        <w:t>e version or voice version.</w:t>
      </w:r>
    </w:p>
    <w:p w:rsidR="00000000" w:rsidRDefault="00710094">
      <w:pPr>
        <w:pStyle w:val="ListParagraph"/>
        <w:numPr>
          <w:ilvl w:val="0"/>
          <w:numId w:val="4"/>
        </w:numPr>
        <w:tabs>
          <w:tab w:val="left" w:pos="766"/>
        </w:tabs>
        <w:spacing w:before="19"/>
        <w:rPr>
          <w:sz w:val="14"/>
        </w:rPr>
      </w:pPr>
      <w:r>
        <w:rPr>
          <w:color w:val="231F20"/>
          <w:sz w:val="14"/>
        </w:rPr>
        <w:t>Pressing the Tuning knob will exit the software version or voice version</w:t>
      </w:r>
      <w:r>
        <w:rPr>
          <w:color w:val="231F20"/>
          <w:spacing w:val="-12"/>
          <w:sz w:val="14"/>
        </w:rPr>
        <w:t xml:space="preserve"> </w:t>
      </w:r>
      <w:r>
        <w:rPr>
          <w:color w:val="231F20"/>
          <w:sz w:val="14"/>
        </w:rPr>
        <w:t>display.</w:t>
      </w:r>
    </w:p>
    <w:p w:rsidR="00000000" w:rsidRPr="008D0727" w:rsidRDefault="008D0727" w:rsidP="00F748F9">
      <w:pPr>
        <w:pStyle w:val="Heading1"/>
        <w:shd w:val="clear" w:color="auto" w:fill="AEAAAA" w:themeFill="background2" w:themeFillShade="BF"/>
        <w:spacing w:before="360"/>
        <w:ind w:left="634" w:right="590"/>
      </w:pPr>
      <w:r>
        <w:t>Tuning the radio – FM / AM</w:t>
      </w:r>
    </w:p>
    <w:p w:rsidR="00000000" w:rsidRDefault="00710094">
      <w:pPr>
        <w:pStyle w:val="ListParagraph"/>
        <w:numPr>
          <w:ilvl w:val="0"/>
          <w:numId w:val="5"/>
        </w:numPr>
        <w:tabs>
          <w:tab w:val="left" w:pos="766"/>
        </w:tabs>
        <w:spacing w:before="49"/>
        <w:rPr>
          <w:sz w:val="14"/>
        </w:rPr>
      </w:pPr>
      <w:r>
        <w:rPr>
          <w:color w:val="231F20"/>
          <w:sz w:val="14"/>
        </w:rPr>
        <w:t>Press the Power button to turn on the</w:t>
      </w:r>
      <w:r>
        <w:rPr>
          <w:color w:val="231F20"/>
          <w:spacing w:val="-3"/>
          <w:sz w:val="14"/>
        </w:rPr>
        <w:t xml:space="preserve"> </w:t>
      </w:r>
      <w:r>
        <w:rPr>
          <w:color w:val="231F20"/>
          <w:sz w:val="14"/>
        </w:rPr>
        <w:t>radio.</w:t>
      </w:r>
    </w:p>
    <w:p w:rsidR="00000000" w:rsidRDefault="00710094">
      <w:pPr>
        <w:pStyle w:val="ListParagraph"/>
        <w:numPr>
          <w:ilvl w:val="0"/>
          <w:numId w:val="5"/>
        </w:numPr>
        <w:tabs>
          <w:tab w:val="left" w:pos="766"/>
        </w:tabs>
        <w:spacing w:before="29" w:line="271" w:lineRule="auto"/>
        <w:ind w:right="563"/>
        <w:jc w:val="both"/>
        <w:rPr>
          <w:sz w:val="14"/>
        </w:rPr>
      </w:pPr>
      <w:r>
        <w:rPr>
          <w:color w:val="231F20"/>
          <w:sz w:val="14"/>
        </w:rPr>
        <w:t>S</w:t>
      </w:r>
      <w:r>
        <w:rPr>
          <w:color w:val="231F20"/>
          <w:sz w:val="14"/>
        </w:rPr>
        <w:t>elect the required frequency band by pressing the Band button. For the FM band fully extend and ro</w:t>
      </w:r>
      <w:r>
        <w:rPr>
          <w:color w:val="231F20"/>
          <w:sz w:val="14"/>
        </w:rPr>
        <w:t>tate telescopic antenna to get best reception. For the AM band, rotate the radio to get the best signal. (Please note this radio has a built-in AM</w:t>
      </w:r>
      <w:r>
        <w:rPr>
          <w:color w:val="231F20"/>
          <w:spacing w:val="-9"/>
          <w:sz w:val="14"/>
        </w:rPr>
        <w:t xml:space="preserve"> </w:t>
      </w:r>
      <w:r>
        <w:rPr>
          <w:color w:val="231F20"/>
          <w:sz w:val="14"/>
        </w:rPr>
        <w:t>antenna.)</w:t>
      </w:r>
    </w:p>
    <w:p w:rsidR="00000000" w:rsidRDefault="00710094">
      <w:pPr>
        <w:pStyle w:val="ListParagraph"/>
        <w:numPr>
          <w:ilvl w:val="0"/>
          <w:numId w:val="5"/>
        </w:numPr>
        <w:tabs>
          <w:tab w:val="left" w:pos="766"/>
        </w:tabs>
        <w:spacing w:line="206" w:lineRule="exact"/>
        <w:rPr>
          <w:sz w:val="14"/>
        </w:rPr>
      </w:pPr>
      <w:r>
        <w:rPr>
          <w:color w:val="231F20"/>
          <w:sz w:val="14"/>
        </w:rPr>
        <w:t>Rotate the Tuning knob to the desired frequency, shown in the</w:t>
      </w:r>
      <w:r>
        <w:rPr>
          <w:color w:val="231F20"/>
          <w:spacing w:val="-10"/>
          <w:sz w:val="14"/>
        </w:rPr>
        <w:t xml:space="preserve"> </w:t>
      </w:r>
      <w:r>
        <w:rPr>
          <w:color w:val="231F20"/>
          <w:spacing w:val="-3"/>
          <w:sz w:val="14"/>
        </w:rPr>
        <w:t>display.</w:t>
      </w:r>
    </w:p>
    <w:p w:rsidR="00000000" w:rsidRDefault="00710094">
      <w:pPr>
        <w:spacing w:line="206" w:lineRule="exact"/>
        <w:rPr>
          <w:sz w:val="14"/>
        </w:rPr>
        <w:sectPr w:rsidR="00000000">
          <w:pgSz w:w="8510" w:h="11340"/>
          <w:pgMar w:top="380" w:right="0" w:bottom="400" w:left="0" w:header="0" w:footer="218" w:gutter="0"/>
          <w:cols w:space="720"/>
        </w:sectPr>
      </w:pPr>
    </w:p>
    <w:p w:rsidR="00000000" w:rsidRDefault="00710094">
      <w:pPr>
        <w:pStyle w:val="ListParagraph"/>
        <w:numPr>
          <w:ilvl w:val="0"/>
          <w:numId w:val="5"/>
        </w:numPr>
        <w:tabs>
          <w:tab w:val="left" w:pos="766"/>
        </w:tabs>
        <w:spacing w:before="69" w:line="271" w:lineRule="auto"/>
        <w:ind w:right="564"/>
        <w:jc w:val="both"/>
        <w:rPr>
          <w:sz w:val="14"/>
        </w:rPr>
      </w:pPr>
      <w:r>
        <w:rPr>
          <w:color w:val="231F20"/>
          <w:sz w:val="14"/>
        </w:rPr>
        <w:lastRenderedPageBreak/>
        <w:t>Or press the Seek button to</w:t>
      </w:r>
      <w:r>
        <w:rPr>
          <w:color w:val="231F20"/>
          <w:sz w:val="14"/>
        </w:rPr>
        <w:t xml:space="preserve"> seek for the next available station. </w:t>
      </w:r>
      <w:r>
        <w:rPr>
          <w:color w:val="231F20"/>
          <w:spacing w:val="-8"/>
          <w:sz w:val="14"/>
        </w:rPr>
        <w:t xml:space="preserve">To </w:t>
      </w:r>
      <w:r>
        <w:rPr>
          <w:color w:val="231F20"/>
          <w:sz w:val="14"/>
        </w:rPr>
        <w:t xml:space="preserve">seek up in frequency, rotate the Tuning knob in a clockwise direction, then press the Seek button. </w:t>
      </w:r>
      <w:r>
        <w:rPr>
          <w:color w:val="231F20"/>
          <w:spacing w:val="-4"/>
          <w:sz w:val="14"/>
        </w:rPr>
        <w:t xml:space="preserve">Your </w:t>
      </w:r>
      <w:r>
        <w:rPr>
          <w:color w:val="231F20"/>
          <w:sz w:val="14"/>
        </w:rPr>
        <w:t xml:space="preserve">radio will seek in an upwards direction (low frequency to high frequency) and stop automatically when it finds </w:t>
      </w:r>
      <w:r>
        <w:rPr>
          <w:color w:val="231F20"/>
          <w:sz w:val="14"/>
        </w:rPr>
        <w:t>a station of sufficient</w:t>
      </w:r>
      <w:r>
        <w:rPr>
          <w:color w:val="231F20"/>
          <w:spacing w:val="-9"/>
          <w:sz w:val="14"/>
        </w:rPr>
        <w:t xml:space="preserve"> </w:t>
      </w:r>
      <w:r>
        <w:rPr>
          <w:color w:val="231F20"/>
          <w:sz w:val="14"/>
        </w:rPr>
        <w:t>strength.</w:t>
      </w:r>
    </w:p>
    <w:p w:rsidR="00000000" w:rsidRDefault="00710094">
      <w:pPr>
        <w:pStyle w:val="BodyText"/>
        <w:spacing w:before="37"/>
        <w:ind w:left="737"/>
      </w:pPr>
      <w:r>
        <w:rPr>
          <w:color w:val="231F20"/>
        </w:rPr>
        <w:t>To seek down in frequency, rotate the Tuning knob in a counter clockwise direction, then press the Seek button. Your</w:t>
      </w:r>
    </w:p>
    <w:p w:rsidR="00000000" w:rsidRDefault="00710094">
      <w:pPr>
        <w:pStyle w:val="BodyText"/>
        <w:spacing w:before="19"/>
        <w:ind w:left="737"/>
      </w:pPr>
      <w:r>
        <w:rPr>
          <w:color w:val="231F20"/>
        </w:rPr>
        <w:t>radio will seek in a downwards direction and stop automatically when it finds a station of sufficient str</w:t>
      </w:r>
      <w:r>
        <w:rPr>
          <w:color w:val="231F20"/>
        </w:rPr>
        <w:t>ength.</w:t>
      </w:r>
    </w:p>
    <w:p w:rsidR="00000000" w:rsidRDefault="00710094">
      <w:pPr>
        <w:pStyle w:val="ListParagraph"/>
        <w:numPr>
          <w:ilvl w:val="0"/>
          <w:numId w:val="5"/>
        </w:numPr>
        <w:tabs>
          <w:tab w:val="left" w:pos="766"/>
        </w:tabs>
        <w:spacing w:before="38"/>
        <w:rPr>
          <w:sz w:val="14"/>
        </w:rPr>
      </w:pPr>
      <w:r>
        <w:rPr>
          <w:color w:val="231F20"/>
          <w:sz w:val="14"/>
        </w:rPr>
        <w:t xml:space="preserve">Rotate the </w:t>
      </w:r>
      <w:r>
        <w:rPr>
          <w:color w:val="231F20"/>
          <w:spacing w:val="-2"/>
          <w:sz w:val="14"/>
        </w:rPr>
        <w:t xml:space="preserve">Volume </w:t>
      </w:r>
      <w:r>
        <w:rPr>
          <w:color w:val="231F20"/>
          <w:sz w:val="14"/>
        </w:rPr>
        <w:t>knob to get required sound</w:t>
      </w:r>
      <w:r>
        <w:rPr>
          <w:color w:val="231F20"/>
          <w:spacing w:val="-2"/>
          <w:sz w:val="14"/>
        </w:rPr>
        <w:t xml:space="preserve"> </w:t>
      </w:r>
      <w:r>
        <w:rPr>
          <w:color w:val="231F20"/>
          <w:sz w:val="14"/>
        </w:rPr>
        <w:t>level.</w:t>
      </w:r>
    </w:p>
    <w:p w:rsidR="00000000" w:rsidRDefault="00710094">
      <w:pPr>
        <w:pStyle w:val="ListParagraph"/>
        <w:numPr>
          <w:ilvl w:val="0"/>
          <w:numId w:val="5"/>
        </w:numPr>
        <w:tabs>
          <w:tab w:val="left" w:pos="766"/>
        </w:tabs>
        <w:spacing w:before="30"/>
        <w:rPr>
          <w:sz w:val="14"/>
        </w:rPr>
      </w:pPr>
      <w:r>
        <w:rPr>
          <w:color w:val="231F20"/>
          <w:spacing w:val="-8"/>
          <w:sz w:val="14"/>
        </w:rPr>
        <w:t xml:space="preserve">To </w:t>
      </w:r>
      <w:r>
        <w:rPr>
          <w:color w:val="231F20"/>
          <w:sz w:val="14"/>
        </w:rPr>
        <w:t>turn off the radio, press the Power</w:t>
      </w:r>
      <w:r>
        <w:rPr>
          <w:color w:val="231F20"/>
          <w:spacing w:val="5"/>
          <w:sz w:val="14"/>
        </w:rPr>
        <w:t xml:space="preserve"> </w:t>
      </w:r>
      <w:r>
        <w:rPr>
          <w:color w:val="231F20"/>
          <w:sz w:val="14"/>
        </w:rPr>
        <w:t>button.</w:t>
      </w:r>
    </w:p>
    <w:p w:rsidR="00000000" w:rsidRPr="00926637" w:rsidRDefault="008D0727" w:rsidP="00F748F9">
      <w:pPr>
        <w:pStyle w:val="Heading1"/>
        <w:shd w:val="clear" w:color="auto" w:fill="AEAAAA" w:themeFill="background2" w:themeFillShade="BF"/>
        <w:spacing w:before="360"/>
        <w:ind w:left="634" w:right="590"/>
      </w:pPr>
      <w:r>
        <w:t>St</w:t>
      </w:r>
      <w:r w:rsidR="00926637">
        <w:t>oring</w:t>
      </w:r>
      <w:r>
        <w:t xml:space="preserve"> </w:t>
      </w:r>
      <w:r w:rsidR="00926637">
        <w:t>station presets – FM / AM</w:t>
      </w:r>
    </w:p>
    <w:p w:rsidR="00000000" w:rsidRDefault="00710094">
      <w:pPr>
        <w:pStyle w:val="BodyText"/>
        <w:spacing w:before="58"/>
        <w:ind w:left="566"/>
      </w:pPr>
      <w:r>
        <w:rPr>
          <w:color w:val="231F20"/>
        </w:rPr>
        <w:t>T</w:t>
      </w:r>
      <w:r>
        <w:rPr>
          <w:color w:val="231F20"/>
        </w:rPr>
        <w:t>here are 5 presets each for FM and AM radio. They are used the same way for each operating mode.</w:t>
      </w:r>
    </w:p>
    <w:p w:rsidR="00000000" w:rsidRDefault="00710094">
      <w:pPr>
        <w:pStyle w:val="ListParagraph"/>
        <w:numPr>
          <w:ilvl w:val="0"/>
          <w:numId w:val="6"/>
        </w:numPr>
        <w:tabs>
          <w:tab w:val="left" w:pos="766"/>
        </w:tabs>
        <w:spacing w:before="38"/>
        <w:rPr>
          <w:sz w:val="14"/>
        </w:rPr>
      </w:pPr>
      <w:r>
        <w:rPr>
          <w:color w:val="231F20"/>
          <w:sz w:val="14"/>
        </w:rPr>
        <w:t>With your radio switched on, press the Band button</w:t>
      </w:r>
      <w:r>
        <w:rPr>
          <w:color w:val="231F20"/>
          <w:sz w:val="14"/>
        </w:rPr>
        <w:t xml:space="preserve"> to select the desired frequency</w:t>
      </w:r>
      <w:r>
        <w:rPr>
          <w:color w:val="231F20"/>
          <w:spacing w:val="-9"/>
          <w:sz w:val="14"/>
        </w:rPr>
        <w:t xml:space="preserve"> </w:t>
      </w:r>
      <w:r>
        <w:rPr>
          <w:color w:val="231F20"/>
          <w:sz w:val="14"/>
        </w:rPr>
        <w:t>band.</w:t>
      </w:r>
    </w:p>
    <w:p w:rsidR="00000000" w:rsidRDefault="00710094">
      <w:pPr>
        <w:pStyle w:val="ListParagraph"/>
        <w:numPr>
          <w:ilvl w:val="0"/>
          <w:numId w:val="6"/>
        </w:numPr>
        <w:tabs>
          <w:tab w:val="left" w:pos="766"/>
        </w:tabs>
        <w:spacing w:before="30"/>
        <w:rPr>
          <w:sz w:val="14"/>
        </w:rPr>
      </w:pPr>
      <w:r>
        <w:rPr>
          <w:color w:val="231F20"/>
          <w:sz w:val="14"/>
        </w:rPr>
        <w:t>Tune to the desired radio station as previously</w:t>
      </w:r>
      <w:r>
        <w:rPr>
          <w:color w:val="231F20"/>
          <w:spacing w:val="-7"/>
          <w:sz w:val="14"/>
        </w:rPr>
        <w:t xml:space="preserve"> </w:t>
      </w:r>
      <w:r>
        <w:rPr>
          <w:color w:val="231F20"/>
          <w:sz w:val="14"/>
        </w:rPr>
        <w:t>described.</w:t>
      </w:r>
    </w:p>
    <w:p w:rsidR="00000000" w:rsidRDefault="004C0DE9">
      <w:pPr>
        <w:pStyle w:val="ListParagraph"/>
        <w:numPr>
          <w:ilvl w:val="0"/>
          <w:numId w:val="6"/>
        </w:numPr>
        <w:tabs>
          <w:tab w:val="left" w:pos="766"/>
        </w:tabs>
        <w:spacing w:before="29"/>
        <w:rPr>
          <w:sz w:val="14"/>
        </w:rPr>
      </w:pPr>
      <w:r>
        <w:rPr>
          <w:noProof/>
        </w:rPr>
        <mc:AlternateContent>
          <mc:Choice Requires="wps">
            <w:drawing>
              <wp:anchor distT="0" distB="0" distL="114300" distR="114300" simplePos="0" relativeHeight="251629568" behindDoc="1" locked="0" layoutInCell="1" allowOverlap="1">
                <wp:simplePos x="0" y="0"/>
                <wp:positionH relativeFrom="page">
                  <wp:posOffset>871220</wp:posOffset>
                </wp:positionH>
                <wp:positionV relativeFrom="paragraph">
                  <wp:posOffset>164465</wp:posOffset>
                </wp:positionV>
                <wp:extent cx="72390" cy="60325"/>
                <wp:effectExtent l="0" t="0" r="0" b="0"/>
                <wp:wrapNone/>
                <wp:docPr id="220" name="任意多边形 125" descr="Digital clock 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 cy="60325"/>
                        </a:xfrm>
                        <a:custGeom>
                          <a:avLst/>
                          <a:gdLst/>
                          <a:ahLst/>
                          <a:cxnLst/>
                          <a:rect l="0" t="0" r="0" b="0"/>
                          <a:pathLst>
                            <a:path w="114" h="95">
                              <a:moveTo>
                                <a:pt x="19" y="8"/>
                              </a:moveTo>
                              <a:lnTo>
                                <a:pt x="12" y="0"/>
                              </a:lnTo>
                              <a:lnTo>
                                <a:pt x="4" y="7"/>
                              </a:lnTo>
                              <a:lnTo>
                                <a:pt x="0" y="84"/>
                              </a:lnTo>
                              <a:lnTo>
                                <a:pt x="7" y="92"/>
                              </a:lnTo>
                              <a:lnTo>
                                <a:pt x="15" y="85"/>
                              </a:lnTo>
                              <a:lnTo>
                                <a:pt x="19" y="8"/>
                              </a:lnTo>
                              <a:moveTo>
                                <a:pt x="45" y="58"/>
                              </a:moveTo>
                              <a:lnTo>
                                <a:pt x="33" y="10"/>
                              </a:lnTo>
                              <a:lnTo>
                                <a:pt x="23" y="7"/>
                              </a:lnTo>
                              <a:lnTo>
                                <a:pt x="23" y="7"/>
                              </a:lnTo>
                              <a:lnTo>
                                <a:pt x="23" y="7"/>
                              </a:lnTo>
                              <a:lnTo>
                                <a:pt x="22" y="23"/>
                              </a:lnTo>
                              <a:lnTo>
                                <a:pt x="39" y="89"/>
                              </a:lnTo>
                              <a:lnTo>
                                <a:pt x="39" y="89"/>
                              </a:lnTo>
                              <a:lnTo>
                                <a:pt x="44" y="89"/>
                              </a:lnTo>
                              <a:lnTo>
                                <a:pt x="45" y="58"/>
                              </a:lnTo>
                              <a:moveTo>
                                <a:pt x="95" y="7"/>
                              </a:moveTo>
                              <a:lnTo>
                                <a:pt x="86" y="10"/>
                              </a:lnTo>
                              <a:lnTo>
                                <a:pt x="68" y="58"/>
                              </a:lnTo>
                              <a:lnTo>
                                <a:pt x="67" y="85"/>
                              </a:lnTo>
                              <a:lnTo>
                                <a:pt x="67" y="89"/>
                              </a:lnTo>
                              <a:lnTo>
                                <a:pt x="67" y="89"/>
                              </a:lnTo>
                              <a:lnTo>
                                <a:pt x="67" y="89"/>
                              </a:lnTo>
                              <a:lnTo>
                                <a:pt x="71" y="89"/>
                              </a:lnTo>
                              <a:lnTo>
                                <a:pt x="71" y="89"/>
                              </a:lnTo>
                              <a:lnTo>
                                <a:pt x="71" y="89"/>
                              </a:lnTo>
                              <a:lnTo>
                                <a:pt x="71" y="89"/>
                              </a:lnTo>
                              <a:lnTo>
                                <a:pt x="94" y="23"/>
                              </a:lnTo>
                              <a:lnTo>
                                <a:pt x="95" y="7"/>
                              </a:lnTo>
                              <a:moveTo>
                                <a:pt x="114" y="10"/>
                              </a:moveTo>
                              <a:lnTo>
                                <a:pt x="107" y="2"/>
                              </a:lnTo>
                              <a:lnTo>
                                <a:pt x="100" y="9"/>
                              </a:lnTo>
                              <a:lnTo>
                                <a:pt x="96" y="87"/>
                              </a:lnTo>
                              <a:lnTo>
                                <a:pt x="102" y="94"/>
                              </a:lnTo>
                              <a:lnTo>
                                <a:pt x="110" y="88"/>
                              </a:lnTo>
                              <a:lnTo>
                                <a:pt x="114" y="10"/>
                              </a:lnTo>
                            </a:path>
                          </a:pathLst>
                        </a:custGeom>
                        <a:solidFill>
                          <a:srgbClr val="231F20"/>
                        </a:solidFill>
                        <a:ln>
                          <a:noFill/>
                        </a:ln>
                      </wps:spPr>
                      <wps:bodyPr upright="1"/>
                    </wps:wsp>
                  </a:graphicData>
                </a:graphic>
                <wp14:sizeRelH relativeFrom="page">
                  <wp14:pctWidth>0</wp14:pctWidth>
                </wp14:sizeRelH>
                <wp14:sizeRelV relativeFrom="page">
                  <wp14:pctHeight>0</wp14:pctHeight>
                </wp14:sizeRelV>
              </wp:anchor>
            </w:drawing>
          </mc:Choice>
          <mc:Fallback>
            <w:pict>
              <v:shape w14:anchorId="60CAA212" id="任意多边形 125" o:spid="_x0000_s1026" alt="Digital clock m" style="position:absolute;margin-left:68.6pt;margin-top:12.95pt;width:5.7pt;height:4.7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" path="m19,8l12,,4,7,,84r7,8l15,85,19,8m45,58l33,10,23,7r,l23,7,22,23,39,89r,l44,89,45,58m95,7r-9,3l68,58,67,85r,4l67,89r,l71,89r,l71,89r,l94,23,95,7t19,3l107,2r-7,7l96,87r6,7l110,88r4,-78e" fillcolor="#231f20" stroked="f">
                <v:path arrowok="t" textboxrect="0,0,114,95"/>
                <w10:wrap anchorx="page"/>
              </v:shape>
            </w:pict>
          </mc:Fallback>
        </mc:AlternateContent>
      </w:r>
      <w:r>
        <w:rPr>
          <w:noProof/>
        </w:rPr>
        <mc:AlternateContent>
          <mc:Choice Requires="wps">
            <w:drawing>
              <wp:anchor distT="0" distB="0" distL="114300" distR="114300" simplePos="0" relativeHeight="251630592" behindDoc="1" locked="0" layoutInCell="1" allowOverlap="1">
                <wp:simplePos x="0" y="0"/>
                <wp:positionH relativeFrom="page">
                  <wp:posOffset>1034415</wp:posOffset>
                </wp:positionH>
                <wp:positionV relativeFrom="paragraph">
                  <wp:posOffset>165100</wp:posOffset>
                </wp:positionV>
                <wp:extent cx="16510" cy="125730"/>
                <wp:effectExtent l="0" t="0" r="2540" b="0"/>
                <wp:wrapNone/>
                <wp:docPr id="221" name="任意多边形 126" descr="digital clock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 cy="125730"/>
                        </a:xfrm>
                        <a:custGeom>
                          <a:avLst/>
                          <a:gdLst/>
                          <a:ahLst/>
                          <a:cxnLst/>
                          <a:rect l="0" t="0" r="0" b="0"/>
                          <a:pathLst>
                            <a:path w="26" h="198">
                              <a:moveTo>
                                <a:pt x="19" y="113"/>
                              </a:moveTo>
                              <a:lnTo>
                                <a:pt x="12" y="105"/>
                              </a:lnTo>
                              <a:lnTo>
                                <a:pt x="4" y="112"/>
                              </a:lnTo>
                              <a:lnTo>
                                <a:pt x="0" y="189"/>
                              </a:lnTo>
                              <a:lnTo>
                                <a:pt x="7" y="197"/>
                              </a:lnTo>
                              <a:lnTo>
                                <a:pt x="14" y="190"/>
                              </a:lnTo>
                              <a:lnTo>
                                <a:pt x="19" y="113"/>
                              </a:lnTo>
                              <a:moveTo>
                                <a:pt x="25" y="8"/>
                              </a:moveTo>
                              <a:lnTo>
                                <a:pt x="19" y="0"/>
                              </a:lnTo>
                              <a:lnTo>
                                <a:pt x="11" y="7"/>
                              </a:lnTo>
                              <a:lnTo>
                                <a:pt x="7" y="85"/>
                              </a:lnTo>
                              <a:lnTo>
                                <a:pt x="14" y="92"/>
                              </a:lnTo>
                              <a:lnTo>
                                <a:pt x="21" y="86"/>
                              </a:lnTo>
                              <a:lnTo>
                                <a:pt x="25" y="8"/>
                              </a:lnTo>
                            </a:path>
                          </a:pathLst>
                        </a:custGeom>
                        <a:solidFill>
                          <a:srgbClr val="231F20"/>
                        </a:solidFill>
                        <a:ln>
                          <a:noFill/>
                        </a:ln>
                      </wps:spPr>
                      <wps:bodyPr upright="1"/>
                    </wps:wsp>
                  </a:graphicData>
                </a:graphic>
                <wp14:sizeRelH relativeFrom="page">
                  <wp14:pctWidth>0</wp14:pctWidth>
                </wp14:sizeRelH>
                <wp14:sizeRelV relativeFrom="page">
                  <wp14:pctHeight>0</wp14:pctHeight>
                </wp14:sizeRelV>
              </wp:anchor>
            </w:drawing>
          </mc:Choice>
          <mc:Fallback>
            <w:pict>
              <v:shape w14:anchorId="3EBF9F1F" id="任意多边形 126" o:spid="_x0000_s1026" alt="digital clock 1" style="position:absolute;margin-left:81.45pt;margin-top:13pt;width:1.3pt;height:9.9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6,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" path="m19,113r-7,-8l4,112,,189r7,8l14,190r5,-77m25,8l19,,11,7,7,85r7,7l21,86,25,8e" fillcolor="#231f20" stroked="f">
                <v:path arrowok="t" textboxrect="0,0,26,198"/>
                <w10:wrap anchorx="page"/>
              </v:shape>
            </w:pict>
          </mc:Fallback>
        </mc:AlternateContent>
      </w:r>
      <w:r w:rsidR="00710094">
        <w:rPr>
          <w:color w:val="231F20"/>
          <w:sz w:val="14"/>
        </w:rPr>
        <w:t>Press</w:t>
      </w:r>
      <w:r w:rsidR="00710094">
        <w:rPr>
          <w:color w:val="231F20"/>
          <w:spacing w:val="13"/>
          <w:sz w:val="14"/>
        </w:rPr>
        <w:t xml:space="preserve"> </w:t>
      </w:r>
      <w:r w:rsidR="00710094">
        <w:rPr>
          <w:color w:val="231F20"/>
          <w:sz w:val="14"/>
        </w:rPr>
        <w:t>and</w:t>
      </w:r>
      <w:r w:rsidR="00710094">
        <w:rPr>
          <w:color w:val="231F20"/>
          <w:spacing w:val="13"/>
          <w:sz w:val="14"/>
        </w:rPr>
        <w:t xml:space="preserve"> </w:t>
      </w:r>
      <w:r w:rsidR="00710094">
        <w:rPr>
          <w:color w:val="231F20"/>
          <w:sz w:val="14"/>
        </w:rPr>
        <w:t>hold</w:t>
      </w:r>
      <w:r w:rsidR="00710094">
        <w:rPr>
          <w:color w:val="231F20"/>
          <w:spacing w:val="13"/>
          <w:sz w:val="14"/>
        </w:rPr>
        <w:t xml:space="preserve"> </w:t>
      </w:r>
      <w:r w:rsidR="00710094">
        <w:rPr>
          <w:color w:val="231F20"/>
          <w:sz w:val="14"/>
        </w:rPr>
        <w:t>the</w:t>
      </w:r>
      <w:r w:rsidR="00710094">
        <w:rPr>
          <w:color w:val="231F20"/>
          <w:spacing w:val="13"/>
          <w:sz w:val="14"/>
        </w:rPr>
        <w:t xml:space="preserve"> </w:t>
      </w:r>
      <w:r w:rsidR="00710094">
        <w:rPr>
          <w:color w:val="231F20"/>
          <w:sz w:val="14"/>
        </w:rPr>
        <w:t>desired</w:t>
      </w:r>
      <w:r w:rsidR="00710094">
        <w:rPr>
          <w:color w:val="231F20"/>
          <w:spacing w:val="13"/>
          <w:sz w:val="14"/>
        </w:rPr>
        <w:t xml:space="preserve"> </w:t>
      </w:r>
      <w:r w:rsidR="00710094">
        <w:rPr>
          <w:color w:val="231F20"/>
          <w:sz w:val="14"/>
        </w:rPr>
        <w:t>preset</w:t>
      </w:r>
      <w:r w:rsidR="00710094">
        <w:rPr>
          <w:color w:val="231F20"/>
          <w:spacing w:val="13"/>
          <w:sz w:val="14"/>
        </w:rPr>
        <w:t xml:space="preserve"> </w:t>
      </w:r>
      <w:r w:rsidR="00710094">
        <w:rPr>
          <w:color w:val="231F20"/>
          <w:sz w:val="14"/>
        </w:rPr>
        <w:t>button</w:t>
      </w:r>
      <w:r w:rsidR="00710094">
        <w:rPr>
          <w:color w:val="231F20"/>
          <w:spacing w:val="13"/>
          <w:sz w:val="14"/>
        </w:rPr>
        <w:t xml:space="preserve"> </w:t>
      </w:r>
      <w:r w:rsidR="00710094">
        <w:rPr>
          <w:color w:val="231F20"/>
          <w:sz w:val="14"/>
        </w:rPr>
        <w:t>for</w:t>
      </w:r>
      <w:r w:rsidR="00710094">
        <w:rPr>
          <w:color w:val="231F20"/>
          <w:spacing w:val="13"/>
          <w:sz w:val="14"/>
        </w:rPr>
        <w:t xml:space="preserve"> </w:t>
      </w:r>
      <w:r w:rsidR="00710094">
        <w:rPr>
          <w:color w:val="231F20"/>
          <w:sz w:val="14"/>
        </w:rPr>
        <w:t>more</w:t>
      </w:r>
      <w:r w:rsidR="00710094">
        <w:rPr>
          <w:color w:val="231F20"/>
          <w:spacing w:val="13"/>
          <w:sz w:val="14"/>
        </w:rPr>
        <w:t xml:space="preserve"> </w:t>
      </w:r>
      <w:r w:rsidR="00710094">
        <w:rPr>
          <w:color w:val="231F20"/>
          <w:sz w:val="14"/>
        </w:rPr>
        <w:t>than</w:t>
      </w:r>
      <w:r w:rsidR="00710094">
        <w:rPr>
          <w:color w:val="231F20"/>
          <w:spacing w:val="13"/>
          <w:sz w:val="14"/>
        </w:rPr>
        <w:t xml:space="preserve"> </w:t>
      </w:r>
      <w:r w:rsidR="00710094">
        <w:rPr>
          <w:color w:val="231F20"/>
          <w:sz w:val="14"/>
        </w:rPr>
        <w:t>2</w:t>
      </w:r>
      <w:r w:rsidR="00710094">
        <w:rPr>
          <w:color w:val="231F20"/>
          <w:spacing w:val="13"/>
          <w:sz w:val="14"/>
        </w:rPr>
        <w:t xml:space="preserve"> </w:t>
      </w:r>
      <w:r w:rsidR="00710094">
        <w:rPr>
          <w:color w:val="231F20"/>
          <w:sz w:val="14"/>
        </w:rPr>
        <w:t>seconds.</w:t>
      </w:r>
      <w:r w:rsidR="00710094">
        <w:rPr>
          <w:color w:val="231F20"/>
          <w:spacing w:val="10"/>
          <w:sz w:val="14"/>
        </w:rPr>
        <w:t xml:space="preserve"> </w:t>
      </w:r>
      <w:r w:rsidR="00710094">
        <w:rPr>
          <w:color w:val="231F20"/>
          <w:sz w:val="14"/>
        </w:rPr>
        <w:t>The</w:t>
      </w:r>
      <w:r w:rsidR="00710094">
        <w:rPr>
          <w:color w:val="231F20"/>
          <w:spacing w:val="13"/>
          <w:sz w:val="14"/>
        </w:rPr>
        <w:t xml:space="preserve"> </w:t>
      </w:r>
      <w:r w:rsidR="00710094">
        <w:rPr>
          <w:color w:val="231F20"/>
          <w:sz w:val="14"/>
        </w:rPr>
        <w:t>preset</w:t>
      </w:r>
      <w:r w:rsidR="00710094">
        <w:rPr>
          <w:color w:val="231F20"/>
          <w:spacing w:val="13"/>
          <w:sz w:val="14"/>
        </w:rPr>
        <w:t xml:space="preserve"> </w:t>
      </w:r>
      <w:r w:rsidR="00710094">
        <w:rPr>
          <w:color w:val="231F20"/>
          <w:sz w:val="14"/>
        </w:rPr>
        <w:t>number</w:t>
      </w:r>
      <w:r w:rsidR="00710094">
        <w:rPr>
          <w:color w:val="231F20"/>
          <w:spacing w:val="13"/>
          <w:sz w:val="14"/>
        </w:rPr>
        <w:t xml:space="preserve"> </w:t>
      </w:r>
      <w:r w:rsidR="00710094">
        <w:rPr>
          <w:color w:val="231F20"/>
          <w:sz w:val="14"/>
        </w:rPr>
        <w:t>will</w:t>
      </w:r>
      <w:r w:rsidR="00710094">
        <w:rPr>
          <w:color w:val="231F20"/>
          <w:spacing w:val="13"/>
          <w:sz w:val="14"/>
        </w:rPr>
        <w:t xml:space="preserve"> </w:t>
      </w:r>
      <w:r w:rsidR="00710094">
        <w:rPr>
          <w:color w:val="231F20"/>
          <w:sz w:val="14"/>
        </w:rPr>
        <w:t>appear</w:t>
      </w:r>
      <w:r w:rsidR="00710094">
        <w:rPr>
          <w:color w:val="231F20"/>
          <w:spacing w:val="13"/>
          <w:sz w:val="14"/>
        </w:rPr>
        <w:t xml:space="preserve"> </w:t>
      </w:r>
      <w:r w:rsidR="00710094">
        <w:rPr>
          <w:color w:val="231F20"/>
          <w:sz w:val="14"/>
        </w:rPr>
        <w:t>in</w:t>
      </w:r>
      <w:r w:rsidR="00710094">
        <w:rPr>
          <w:color w:val="231F20"/>
          <w:spacing w:val="13"/>
          <w:sz w:val="14"/>
        </w:rPr>
        <w:t xml:space="preserve"> </w:t>
      </w:r>
      <w:r w:rsidR="00710094">
        <w:rPr>
          <w:color w:val="231F20"/>
          <w:sz w:val="14"/>
        </w:rPr>
        <w:t>the</w:t>
      </w:r>
      <w:r w:rsidR="00710094">
        <w:rPr>
          <w:color w:val="231F20"/>
          <w:spacing w:val="13"/>
          <w:sz w:val="14"/>
        </w:rPr>
        <w:t xml:space="preserve"> </w:t>
      </w:r>
      <w:r w:rsidR="00710094">
        <w:rPr>
          <w:color w:val="231F20"/>
          <w:sz w:val="14"/>
        </w:rPr>
        <w:t>display</w:t>
      </w:r>
    </w:p>
    <w:p w:rsidR="00000000" w:rsidRDefault="00710094">
      <w:pPr>
        <w:pStyle w:val="BodyText"/>
        <w:tabs>
          <w:tab w:val="left" w:pos="1694"/>
        </w:tabs>
        <w:spacing w:before="51" w:line="160" w:lineRule="exact"/>
        <w:ind w:left="765"/>
      </w:pPr>
      <w:r>
        <w:rPr>
          <w:color w:val="231F20"/>
        </w:rPr>
        <w:t>(such</w:t>
      </w:r>
      <w:r>
        <w:rPr>
          <w:color w:val="231F20"/>
          <w:spacing w:val="-1"/>
        </w:rPr>
        <w:t xml:space="preserve"> </w:t>
      </w:r>
      <w:r>
        <w:rPr>
          <w:color w:val="231F20"/>
        </w:rPr>
        <w:t>as:</w:t>
      </w:r>
      <w:r>
        <w:rPr>
          <w:color w:val="231F20"/>
        </w:rPr>
        <w:tab/>
      </w:r>
      <w:r>
        <w:rPr>
          <w:color w:val="231F20"/>
        </w:rPr>
        <w:t>). The station will be stored under</w:t>
      </w:r>
      <w:r>
        <w:rPr>
          <w:color w:val="231F20"/>
        </w:rPr>
        <w:t xml:space="preserve"> the chosen preset</w:t>
      </w:r>
      <w:r>
        <w:rPr>
          <w:color w:val="231F20"/>
          <w:spacing w:val="-9"/>
        </w:rPr>
        <w:t xml:space="preserve"> </w:t>
      </w:r>
      <w:r>
        <w:rPr>
          <w:color w:val="231F20"/>
        </w:rPr>
        <w:t>button.</w:t>
      </w:r>
    </w:p>
    <w:p w:rsidR="00000000" w:rsidRDefault="00710094">
      <w:pPr>
        <w:pStyle w:val="ListParagraph"/>
        <w:numPr>
          <w:ilvl w:val="0"/>
          <w:numId w:val="6"/>
        </w:numPr>
        <w:tabs>
          <w:tab w:val="left" w:pos="766"/>
        </w:tabs>
        <w:spacing w:line="206" w:lineRule="exact"/>
        <w:rPr>
          <w:sz w:val="14"/>
        </w:rPr>
      </w:pPr>
      <w:r>
        <w:rPr>
          <w:color w:val="231F20"/>
          <w:sz w:val="14"/>
        </w:rPr>
        <w:t>Repeat this procedure for the remaining</w:t>
      </w:r>
      <w:r>
        <w:rPr>
          <w:color w:val="231F20"/>
          <w:spacing w:val="-3"/>
          <w:sz w:val="14"/>
        </w:rPr>
        <w:t xml:space="preserve"> </w:t>
      </w:r>
      <w:r>
        <w:rPr>
          <w:color w:val="231F20"/>
          <w:sz w:val="14"/>
        </w:rPr>
        <w:t>presets.</w:t>
      </w:r>
    </w:p>
    <w:p w:rsidR="00000000" w:rsidRDefault="00710094">
      <w:pPr>
        <w:pStyle w:val="ListParagraph"/>
        <w:numPr>
          <w:ilvl w:val="0"/>
          <w:numId w:val="6"/>
        </w:numPr>
        <w:tabs>
          <w:tab w:val="left" w:pos="766"/>
        </w:tabs>
        <w:spacing w:before="30"/>
        <w:rPr>
          <w:sz w:val="14"/>
        </w:rPr>
      </w:pPr>
      <w:r>
        <w:rPr>
          <w:color w:val="231F20"/>
          <w:sz w:val="14"/>
        </w:rPr>
        <w:t>Stations</w:t>
      </w:r>
      <w:r>
        <w:rPr>
          <w:color w:val="231F20"/>
          <w:spacing w:val="-3"/>
          <w:sz w:val="14"/>
        </w:rPr>
        <w:t xml:space="preserve"> </w:t>
      </w:r>
      <w:r>
        <w:rPr>
          <w:color w:val="231F20"/>
          <w:sz w:val="14"/>
        </w:rPr>
        <w:t>stored</w:t>
      </w:r>
      <w:r>
        <w:rPr>
          <w:color w:val="231F20"/>
          <w:spacing w:val="-3"/>
          <w:sz w:val="14"/>
        </w:rPr>
        <w:t xml:space="preserve"> </w:t>
      </w:r>
      <w:r>
        <w:rPr>
          <w:color w:val="231F20"/>
          <w:sz w:val="14"/>
        </w:rPr>
        <w:t>in</w:t>
      </w:r>
      <w:r>
        <w:rPr>
          <w:color w:val="231F20"/>
          <w:spacing w:val="-4"/>
          <w:sz w:val="14"/>
        </w:rPr>
        <w:t xml:space="preserve"> </w:t>
      </w:r>
      <w:r>
        <w:rPr>
          <w:color w:val="231F20"/>
          <w:sz w:val="14"/>
        </w:rPr>
        <w:t>preset</w:t>
      </w:r>
      <w:r>
        <w:rPr>
          <w:color w:val="231F20"/>
          <w:spacing w:val="-3"/>
          <w:sz w:val="14"/>
        </w:rPr>
        <w:t xml:space="preserve"> </w:t>
      </w:r>
      <w:r>
        <w:rPr>
          <w:color w:val="231F20"/>
          <w:sz w:val="14"/>
        </w:rPr>
        <w:t>memories</w:t>
      </w:r>
      <w:r>
        <w:rPr>
          <w:color w:val="231F20"/>
          <w:spacing w:val="-3"/>
          <w:sz w:val="14"/>
        </w:rPr>
        <w:t xml:space="preserve"> </w:t>
      </w:r>
      <w:r>
        <w:rPr>
          <w:color w:val="231F20"/>
          <w:sz w:val="14"/>
        </w:rPr>
        <w:t>can</w:t>
      </w:r>
      <w:r>
        <w:rPr>
          <w:color w:val="231F20"/>
          <w:spacing w:val="-3"/>
          <w:sz w:val="14"/>
        </w:rPr>
        <w:t xml:space="preserve"> </w:t>
      </w:r>
      <w:r>
        <w:rPr>
          <w:color w:val="231F20"/>
          <w:sz w:val="14"/>
        </w:rPr>
        <w:t>be</w:t>
      </w:r>
      <w:r>
        <w:rPr>
          <w:color w:val="231F20"/>
          <w:spacing w:val="-4"/>
          <w:sz w:val="14"/>
        </w:rPr>
        <w:t xml:space="preserve"> </w:t>
      </w:r>
      <w:r>
        <w:rPr>
          <w:color w:val="231F20"/>
          <w:sz w:val="14"/>
        </w:rPr>
        <w:t>overwritten</w:t>
      </w:r>
      <w:r>
        <w:rPr>
          <w:color w:val="231F20"/>
          <w:spacing w:val="-3"/>
          <w:sz w:val="14"/>
        </w:rPr>
        <w:t xml:space="preserve"> </w:t>
      </w:r>
      <w:r>
        <w:rPr>
          <w:color w:val="231F20"/>
          <w:sz w:val="14"/>
        </w:rPr>
        <w:t>by</w:t>
      </w:r>
      <w:r>
        <w:rPr>
          <w:color w:val="231F20"/>
          <w:spacing w:val="-4"/>
          <w:sz w:val="14"/>
        </w:rPr>
        <w:t xml:space="preserve"> </w:t>
      </w:r>
      <w:r>
        <w:rPr>
          <w:color w:val="231F20"/>
          <w:sz w:val="14"/>
        </w:rPr>
        <w:t>following</w:t>
      </w:r>
      <w:r>
        <w:rPr>
          <w:color w:val="231F20"/>
          <w:spacing w:val="-3"/>
          <w:sz w:val="14"/>
        </w:rPr>
        <w:t xml:space="preserve"> </w:t>
      </w:r>
      <w:r>
        <w:rPr>
          <w:color w:val="231F20"/>
          <w:sz w:val="14"/>
        </w:rPr>
        <w:t>the</w:t>
      </w:r>
      <w:r>
        <w:rPr>
          <w:color w:val="231F20"/>
          <w:spacing w:val="-3"/>
          <w:sz w:val="14"/>
        </w:rPr>
        <w:t xml:space="preserve"> </w:t>
      </w:r>
      <w:r>
        <w:rPr>
          <w:color w:val="231F20"/>
          <w:sz w:val="14"/>
        </w:rPr>
        <w:t>above</w:t>
      </w:r>
      <w:r>
        <w:rPr>
          <w:color w:val="231F20"/>
          <w:spacing w:val="-3"/>
          <w:sz w:val="14"/>
        </w:rPr>
        <w:t xml:space="preserve"> </w:t>
      </w:r>
      <w:r>
        <w:rPr>
          <w:color w:val="231F20"/>
          <w:sz w:val="14"/>
        </w:rPr>
        <w:t>procedures.</w:t>
      </w:r>
    </w:p>
    <w:p w:rsidR="00926637" w:rsidRPr="00926637" w:rsidRDefault="00926637" w:rsidP="00F748F9">
      <w:pPr>
        <w:pStyle w:val="Heading1"/>
        <w:shd w:val="clear" w:color="auto" w:fill="AEAAAA" w:themeFill="background2" w:themeFillShade="BF"/>
        <w:spacing w:before="240"/>
        <w:ind w:left="634" w:right="590"/>
      </w:pPr>
      <w:r>
        <w:t>Recalling</w:t>
      </w:r>
      <w:r>
        <w:t xml:space="preserve"> station presets – FM / AM</w:t>
      </w:r>
    </w:p>
    <w:p w:rsidR="00000000" w:rsidRDefault="00710094">
      <w:pPr>
        <w:pStyle w:val="ListParagraph"/>
        <w:numPr>
          <w:ilvl w:val="0"/>
          <w:numId w:val="7"/>
        </w:numPr>
        <w:tabs>
          <w:tab w:val="left" w:pos="766"/>
        </w:tabs>
        <w:spacing w:before="49"/>
        <w:rPr>
          <w:sz w:val="14"/>
        </w:rPr>
      </w:pPr>
      <w:r>
        <w:rPr>
          <w:color w:val="231F20"/>
          <w:sz w:val="14"/>
        </w:rPr>
        <w:t>W</w:t>
      </w:r>
      <w:r>
        <w:rPr>
          <w:color w:val="231F20"/>
          <w:sz w:val="14"/>
        </w:rPr>
        <w:t>ith your radio switched on, press the Band button to select the desired frequency</w:t>
      </w:r>
      <w:r>
        <w:rPr>
          <w:color w:val="231F20"/>
          <w:spacing w:val="-26"/>
          <w:sz w:val="14"/>
        </w:rPr>
        <w:t xml:space="preserve"> </w:t>
      </w:r>
      <w:r>
        <w:rPr>
          <w:color w:val="231F20"/>
          <w:sz w:val="14"/>
        </w:rPr>
        <w:t>band.</w:t>
      </w:r>
    </w:p>
    <w:p w:rsidR="00000000" w:rsidRDefault="00710094">
      <w:pPr>
        <w:pStyle w:val="ListParagraph"/>
        <w:numPr>
          <w:ilvl w:val="0"/>
          <w:numId w:val="7"/>
        </w:numPr>
        <w:tabs>
          <w:tab w:val="left" w:pos="766"/>
        </w:tabs>
        <w:spacing w:before="29"/>
        <w:rPr>
          <w:sz w:val="14"/>
        </w:rPr>
      </w:pPr>
      <w:r>
        <w:rPr>
          <w:color w:val="231F20"/>
          <w:sz w:val="14"/>
        </w:rPr>
        <w:t>Momentarily</w:t>
      </w:r>
      <w:r>
        <w:rPr>
          <w:color w:val="231F20"/>
          <w:spacing w:val="-2"/>
          <w:sz w:val="14"/>
        </w:rPr>
        <w:t xml:space="preserve"> </w:t>
      </w:r>
      <w:r>
        <w:rPr>
          <w:color w:val="231F20"/>
          <w:sz w:val="14"/>
        </w:rPr>
        <w:t>press</w:t>
      </w:r>
      <w:r>
        <w:rPr>
          <w:color w:val="231F20"/>
          <w:spacing w:val="-2"/>
          <w:sz w:val="14"/>
        </w:rPr>
        <w:t xml:space="preserve"> </w:t>
      </w:r>
      <w:r>
        <w:rPr>
          <w:color w:val="231F20"/>
          <w:sz w:val="14"/>
        </w:rPr>
        <w:t>the</w:t>
      </w:r>
      <w:r>
        <w:rPr>
          <w:color w:val="231F20"/>
          <w:spacing w:val="-2"/>
          <w:sz w:val="14"/>
        </w:rPr>
        <w:t xml:space="preserve"> </w:t>
      </w:r>
      <w:r>
        <w:rPr>
          <w:color w:val="231F20"/>
          <w:sz w:val="14"/>
        </w:rPr>
        <w:t>desired</w:t>
      </w:r>
      <w:r>
        <w:rPr>
          <w:color w:val="231F20"/>
          <w:spacing w:val="-2"/>
          <w:sz w:val="14"/>
        </w:rPr>
        <w:t xml:space="preserve"> </w:t>
      </w:r>
      <w:r>
        <w:rPr>
          <w:color w:val="231F20"/>
          <w:sz w:val="14"/>
        </w:rPr>
        <w:t>Preset</w:t>
      </w:r>
      <w:r>
        <w:rPr>
          <w:color w:val="231F20"/>
          <w:spacing w:val="-1"/>
          <w:sz w:val="14"/>
        </w:rPr>
        <w:t xml:space="preserve"> </w:t>
      </w:r>
      <w:r>
        <w:rPr>
          <w:color w:val="231F20"/>
          <w:sz w:val="14"/>
        </w:rPr>
        <w:t>button,</w:t>
      </w:r>
      <w:r>
        <w:rPr>
          <w:color w:val="231F20"/>
          <w:spacing w:val="-3"/>
          <w:sz w:val="14"/>
        </w:rPr>
        <w:t xml:space="preserve"> </w:t>
      </w:r>
      <w:r>
        <w:rPr>
          <w:color w:val="231F20"/>
          <w:sz w:val="14"/>
        </w:rPr>
        <w:t>the</w:t>
      </w:r>
      <w:r>
        <w:rPr>
          <w:color w:val="231F20"/>
          <w:spacing w:val="-1"/>
          <w:sz w:val="14"/>
        </w:rPr>
        <w:t xml:space="preserve"> </w:t>
      </w:r>
      <w:r>
        <w:rPr>
          <w:color w:val="231F20"/>
          <w:sz w:val="14"/>
        </w:rPr>
        <w:t>preset</w:t>
      </w:r>
      <w:r>
        <w:rPr>
          <w:color w:val="231F20"/>
          <w:spacing w:val="-2"/>
          <w:sz w:val="14"/>
        </w:rPr>
        <w:t xml:space="preserve"> </w:t>
      </w:r>
      <w:r>
        <w:rPr>
          <w:color w:val="231F20"/>
          <w:sz w:val="14"/>
        </w:rPr>
        <w:t>number</w:t>
      </w:r>
      <w:r>
        <w:rPr>
          <w:color w:val="231F20"/>
          <w:spacing w:val="-3"/>
          <w:sz w:val="14"/>
        </w:rPr>
        <w:t xml:space="preserve"> </w:t>
      </w:r>
      <w:r>
        <w:rPr>
          <w:color w:val="231F20"/>
          <w:sz w:val="14"/>
        </w:rPr>
        <w:t>and</w:t>
      </w:r>
      <w:r>
        <w:rPr>
          <w:color w:val="231F20"/>
          <w:spacing w:val="-2"/>
          <w:sz w:val="14"/>
        </w:rPr>
        <w:t xml:space="preserve"> </w:t>
      </w:r>
      <w:r>
        <w:rPr>
          <w:color w:val="231F20"/>
          <w:sz w:val="14"/>
        </w:rPr>
        <w:t>station</w:t>
      </w:r>
      <w:r>
        <w:rPr>
          <w:color w:val="231F20"/>
          <w:spacing w:val="-2"/>
          <w:sz w:val="14"/>
        </w:rPr>
        <w:t xml:space="preserve"> </w:t>
      </w:r>
      <w:r>
        <w:rPr>
          <w:color w:val="231F20"/>
          <w:sz w:val="14"/>
        </w:rPr>
        <w:t>frequency</w:t>
      </w:r>
      <w:r>
        <w:rPr>
          <w:color w:val="231F20"/>
          <w:spacing w:val="-1"/>
          <w:sz w:val="14"/>
        </w:rPr>
        <w:t xml:space="preserve"> </w:t>
      </w:r>
      <w:r>
        <w:rPr>
          <w:color w:val="231F20"/>
          <w:sz w:val="14"/>
        </w:rPr>
        <w:t>will</w:t>
      </w:r>
      <w:r>
        <w:rPr>
          <w:color w:val="231F20"/>
          <w:spacing w:val="-2"/>
          <w:sz w:val="14"/>
        </w:rPr>
        <w:t xml:space="preserve"> </w:t>
      </w:r>
      <w:r>
        <w:rPr>
          <w:color w:val="231F20"/>
          <w:sz w:val="14"/>
        </w:rPr>
        <w:t>appear</w:t>
      </w:r>
      <w:r>
        <w:rPr>
          <w:color w:val="231F20"/>
          <w:spacing w:val="-3"/>
          <w:sz w:val="14"/>
        </w:rPr>
        <w:t xml:space="preserve"> </w:t>
      </w:r>
      <w:r>
        <w:rPr>
          <w:color w:val="231F20"/>
          <w:sz w:val="14"/>
        </w:rPr>
        <w:t>in</w:t>
      </w:r>
      <w:r>
        <w:rPr>
          <w:color w:val="231F20"/>
          <w:spacing w:val="-2"/>
          <w:sz w:val="14"/>
        </w:rPr>
        <w:t xml:space="preserve"> </w:t>
      </w:r>
      <w:r>
        <w:rPr>
          <w:color w:val="231F20"/>
          <w:sz w:val="14"/>
        </w:rPr>
        <w:t>the</w:t>
      </w:r>
      <w:r>
        <w:rPr>
          <w:color w:val="231F20"/>
          <w:spacing w:val="-1"/>
          <w:sz w:val="14"/>
        </w:rPr>
        <w:t xml:space="preserve"> </w:t>
      </w:r>
      <w:r>
        <w:rPr>
          <w:color w:val="231F20"/>
          <w:sz w:val="14"/>
        </w:rPr>
        <w:t>display.</w:t>
      </w:r>
    </w:p>
    <w:p w:rsidR="00000000" w:rsidRPr="00926637" w:rsidRDefault="00926637" w:rsidP="00F748F9">
      <w:pPr>
        <w:pStyle w:val="Heading1"/>
        <w:shd w:val="clear" w:color="auto" w:fill="AEAAAA" w:themeFill="background2" w:themeFillShade="BF"/>
        <w:spacing w:before="240"/>
        <w:ind w:left="634" w:right="590"/>
      </w:pPr>
      <w:r>
        <w:t>RDS function</w:t>
      </w:r>
    </w:p>
    <w:p w:rsidR="00000000" w:rsidRDefault="00710094">
      <w:pPr>
        <w:pStyle w:val="BodyText"/>
        <w:spacing w:before="86"/>
        <w:ind w:left="566"/>
      </w:pPr>
      <w:r>
        <w:rPr>
          <w:color w:val="231F20"/>
        </w:rPr>
        <w:t>T</w:t>
      </w:r>
      <w:r>
        <w:rPr>
          <w:color w:val="231F20"/>
        </w:rPr>
        <w:t>his function only applies when an FM station provides the RDS service.</w:t>
      </w:r>
    </w:p>
    <w:p w:rsidR="00000000" w:rsidRDefault="00710094">
      <w:pPr>
        <w:pStyle w:val="BodyText"/>
        <w:spacing w:before="87"/>
        <w:ind w:left="566" w:right="548"/>
      </w:pPr>
      <w:r>
        <w:rPr>
          <w:color w:val="231F20"/>
        </w:rPr>
        <w:t xml:space="preserve">When an FM station provides RDS service, </w:t>
      </w:r>
      <w:r w:rsidR="004C0DE9">
        <w:rPr>
          <w:noProof/>
          <w:color w:val="231F20"/>
          <w:position w:val="-2"/>
        </w:rPr>
        <w:drawing>
          <wp:inline distT="0" distB="0" distL="0" distR="0">
            <wp:extent cx="428625" cy="104775"/>
            <wp:effectExtent l="0" t="0" r="0" b="0"/>
            <wp:docPr id="11" name="image26.png" descr="RD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8625" cy="104775"/>
                    </a:xfrm>
                    <a:prstGeom prst="rect">
                      <a:avLst/>
                    </a:prstGeom>
                    <a:noFill/>
                    <a:ln>
                      <a:noFill/>
                    </a:ln>
                  </pic:spPr>
                </pic:pic>
              </a:graphicData>
            </a:graphic>
          </wp:inline>
        </w:drawing>
      </w:r>
      <w:r>
        <w:rPr>
          <w:rFonts w:ascii="Times New Roman"/>
          <w:color w:val="231F20"/>
          <w:spacing w:val="3"/>
        </w:rPr>
        <w:t xml:space="preserve"> </w:t>
      </w:r>
      <w:r>
        <w:rPr>
          <w:color w:val="231F20"/>
        </w:rPr>
        <w:t xml:space="preserve">shows on the display </w:t>
      </w:r>
      <w:r>
        <w:rPr>
          <w:color w:val="231F20"/>
        </w:rPr>
        <w:t>and the display will show the station name and then show the radio text if radio text is</w:t>
      </w:r>
      <w:r>
        <w:rPr>
          <w:color w:val="231F20"/>
          <w:spacing w:val="-5"/>
        </w:rPr>
        <w:t xml:space="preserve"> </w:t>
      </w:r>
      <w:r>
        <w:rPr>
          <w:color w:val="231F20"/>
        </w:rPr>
        <w:t>provided.</w:t>
      </w:r>
    </w:p>
    <w:p w:rsidR="00000000" w:rsidRPr="00926637" w:rsidRDefault="00926637" w:rsidP="00F748F9">
      <w:pPr>
        <w:pStyle w:val="Heading1"/>
        <w:shd w:val="clear" w:color="auto" w:fill="AEAAAA" w:themeFill="background2" w:themeFillShade="BF"/>
        <w:spacing w:before="240"/>
        <w:ind w:left="634" w:right="590"/>
      </w:pPr>
      <w:r>
        <w:t>RDS CT (Clock Time) Set</w:t>
      </w:r>
    </w:p>
    <w:p w:rsidR="00000000" w:rsidRDefault="00710094">
      <w:pPr>
        <w:pStyle w:val="BodyText"/>
        <w:spacing w:before="58"/>
        <w:ind w:left="566"/>
      </w:pPr>
      <w:r>
        <w:rPr>
          <w:color w:val="231F20"/>
        </w:rPr>
        <w:t>S</w:t>
      </w:r>
      <w:r>
        <w:rPr>
          <w:color w:val="231F20"/>
        </w:rPr>
        <w:t>elect an FM radio station which provides RDS CT service, press and hold CT (Clock Time) button for more than 2</w:t>
      </w:r>
    </w:p>
    <w:p w:rsidR="00000000" w:rsidRDefault="00710094">
      <w:pPr>
        <w:pStyle w:val="BodyText"/>
        <w:spacing w:before="12"/>
        <w:ind w:left="566"/>
      </w:pPr>
      <w:r>
        <w:rPr>
          <w:color w:val="231F20"/>
        </w:rPr>
        <w:t>seconds,</w:t>
      </w:r>
      <w:r>
        <w:rPr>
          <w:color w:val="231F20"/>
          <w:spacing w:val="-3"/>
        </w:rPr>
        <w:t xml:space="preserve"> </w:t>
      </w:r>
      <w:r>
        <w:rPr>
          <w:color w:val="231F20"/>
        </w:rPr>
        <w:t>the</w:t>
      </w:r>
      <w:r>
        <w:rPr>
          <w:color w:val="231F20"/>
          <w:spacing w:val="-2"/>
        </w:rPr>
        <w:t xml:space="preserve"> </w:t>
      </w:r>
      <w:r>
        <w:rPr>
          <w:color w:val="231F20"/>
        </w:rPr>
        <w:t>display</w:t>
      </w:r>
      <w:r>
        <w:rPr>
          <w:color w:val="231F20"/>
          <w:spacing w:val="-3"/>
        </w:rPr>
        <w:t xml:space="preserve"> </w:t>
      </w:r>
      <w:r>
        <w:rPr>
          <w:color w:val="231F20"/>
        </w:rPr>
        <w:t>will</w:t>
      </w:r>
      <w:r>
        <w:rPr>
          <w:color w:val="231F20"/>
          <w:spacing w:val="-3"/>
        </w:rPr>
        <w:t xml:space="preserve"> </w:t>
      </w:r>
      <w:r>
        <w:rPr>
          <w:color w:val="231F20"/>
        </w:rPr>
        <w:t xml:space="preserve">flash </w:t>
      </w:r>
      <w:r w:rsidR="004C0DE9">
        <w:rPr>
          <w:noProof/>
          <w:color w:val="231F20"/>
          <w:position w:val="-3"/>
        </w:rPr>
        <w:drawing>
          <wp:inline distT="0" distB="0" distL="0" distR="0">
            <wp:extent cx="123825" cy="123825"/>
            <wp:effectExtent l="0" t="0" r="0" b="0"/>
            <wp:docPr id="12" name="image27.png" descr="clo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rFonts w:ascii="Times New Roman"/>
          <w:color w:val="231F20"/>
          <w:spacing w:val="3"/>
        </w:rPr>
        <w:t xml:space="preserve"> </w:t>
      </w:r>
      <w:r>
        <w:rPr>
          <w:color w:val="231F20"/>
        </w:rPr>
        <w:t>.</w:t>
      </w:r>
      <w:r>
        <w:rPr>
          <w:color w:val="231F20"/>
          <w:spacing w:val="-4"/>
        </w:rPr>
        <w:t xml:space="preserve"> </w:t>
      </w:r>
      <w:r>
        <w:rPr>
          <w:color w:val="231F20"/>
        </w:rPr>
        <w:t>The</w:t>
      </w:r>
      <w:r>
        <w:rPr>
          <w:color w:val="231F20"/>
          <w:spacing w:val="-1"/>
        </w:rPr>
        <w:t xml:space="preserve"> </w:t>
      </w:r>
      <w:r>
        <w:rPr>
          <w:color w:val="231F20"/>
        </w:rPr>
        <w:t>clo</w:t>
      </w:r>
      <w:r>
        <w:rPr>
          <w:color w:val="231F20"/>
        </w:rPr>
        <w:t>ck</w:t>
      </w:r>
      <w:r>
        <w:rPr>
          <w:color w:val="231F20"/>
          <w:spacing w:val="-1"/>
        </w:rPr>
        <w:t xml:space="preserve"> </w:t>
      </w:r>
      <w:r>
        <w:rPr>
          <w:color w:val="231F20"/>
        </w:rPr>
        <w:t>time</w:t>
      </w:r>
      <w:r>
        <w:rPr>
          <w:color w:val="231F20"/>
          <w:spacing w:val="-1"/>
        </w:rPr>
        <w:t xml:space="preserve"> </w:t>
      </w:r>
      <w:r>
        <w:rPr>
          <w:color w:val="231F20"/>
        </w:rPr>
        <w:t>will</w:t>
      </w:r>
      <w:r>
        <w:rPr>
          <w:color w:val="231F20"/>
          <w:spacing w:val="-2"/>
        </w:rPr>
        <w:t xml:space="preserve"> </w:t>
      </w:r>
      <w:r>
        <w:rPr>
          <w:color w:val="231F20"/>
        </w:rPr>
        <w:t>be</w:t>
      </w:r>
      <w:r>
        <w:rPr>
          <w:color w:val="231F20"/>
          <w:spacing w:val="-2"/>
        </w:rPr>
        <w:t xml:space="preserve"> </w:t>
      </w:r>
      <w:r>
        <w:rPr>
          <w:color w:val="231F20"/>
        </w:rPr>
        <w:t>aligned</w:t>
      </w:r>
      <w:r>
        <w:rPr>
          <w:color w:val="231F20"/>
          <w:spacing w:val="-2"/>
        </w:rPr>
        <w:t xml:space="preserve"> </w:t>
      </w:r>
      <w:r>
        <w:rPr>
          <w:color w:val="231F20"/>
        </w:rPr>
        <w:t>automatically</w:t>
      </w:r>
      <w:r>
        <w:rPr>
          <w:color w:val="231F20"/>
          <w:spacing w:val="-2"/>
        </w:rPr>
        <w:t xml:space="preserve"> </w:t>
      </w:r>
      <w:r>
        <w:rPr>
          <w:color w:val="231F20"/>
        </w:rPr>
        <w:t>once</w:t>
      </w:r>
      <w:r>
        <w:rPr>
          <w:color w:val="231F20"/>
          <w:spacing w:val="-1"/>
        </w:rPr>
        <w:t xml:space="preserve"> </w:t>
      </w:r>
      <w:r>
        <w:rPr>
          <w:color w:val="231F20"/>
        </w:rPr>
        <w:t>the</w:t>
      </w:r>
      <w:r>
        <w:rPr>
          <w:color w:val="231F20"/>
          <w:spacing w:val="-1"/>
        </w:rPr>
        <w:t xml:space="preserve"> </w:t>
      </w:r>
      <w:r>
        <w:rPr>
          <w:color w:val="231F20"/>
        </w:rPr>
        <w:t>CT</w:t>
      </w:r>
      <w:r>
        <w:rPr>
          <w:color w:val="231F20"/>
          <w:spacing w:val="-4"/>
        </w:rPr>
        <w:t xml:space="preserve"> </w:t>
      </w:r>
      <w:r>
        <w:rPr>
          <w:color w:val="231F20"/>
        </w:rPr>
        <w:t>service</w:t>
      </w:r>
      <w:r>
        <w:rPr>
          <w:color w:val="231F20"/>
          <w:spacing w:val="-1"/>
        </w:rPr>
        <w:t xml:space="preserve"> </w:t>
      </w:r>
      <w:r>
        <w:rPr>
          <w:color w:val="231F20"/>
        </w:rPr>
        <w:t>is</w:t>
      </w:r>
      <w:r>
        <w:rPr>
          <w:color w:val="231F20"/>
          <w:spacing w:val="-2"/>
        </w:rPr>
        <w:t xml:space="preserve"> </w:t>
      </w:r>
      <w:r>
        <w:rPr>
          <w:color w:val="231F20"/>
        </w:rPr>
        <w:t>available.</w:t>
      </w:r>
    </w:p>
    <w:p w:rsidR="00000000" w:rsidRDefault="00710094">
      <w:pPr>
        <w:pStyle w:val="BodyText"/>
        <w:spacing w:before="45"/>
        <w:ind w:left="566"/>
      </w:pPr>
      <w:r>
        <w:rPr>
          <w:color w:val="231F20"/>
        </w:rPr>
        <w:t>When it shows “No CT” this means there is no CT (Clock Time) service.</w:t>
      </w:r>
    </w:p>
    <w:p w:rsidR="00000000" w:rsidRDefault="00710094">
      <w:pPr>
        <w:pStyle w:val="BodyText"/>
        <w:spacing w:before="76"/>
        <w:ind w:left="566"/>
        <w:rPr>
          <w:color w:val="231F20"/>
        </w:rPr>
      </w:pPr>
      <w:r>
        <w:rPr>
          <w:color w:val="231F20"/>
        </w:rPr>
        <w:t>To view the time and frequency, press the Display button.</w:t>
      </w:r>
    </w:p>
    <w:p w:rsidR="00F748F9" w:rsidRDefault="00F748F9" w:rsidP="00F748F9">
      <w:pPr>
        <w:spacing w:before="140"/>
        <w:ind w:left="821"/>
        <w:rPr>
          <w:b/>
          <w:sz w:val="14"/>
        </w:rPr>
      </w:pPr>
      <w:r>
        <w:rPr>
          <w:noProof/>
        </w:rPr>
        <mc:AlternateContent>
          <mc:Choice Requires="wpg">
            <w:drawing>
              <wp:anchor distT="0" distB="0" distL="0" distR="0" simplePos="0" relativeHeight="251662336" behindDoc="1" locked="0" layoutInCell="1" allowOverlap="1">
                <wp:simplePos x="0" y="0"/>
                <wp:positionH relativeFrom="page">
                  <wp:posOffset>356870</wp:posOffset>
                </wp:positionH>
                <wp:positionV relativeFrom="paragraph">
                  <wp:posOffset>69297</wp:posOffset>
                </wp:positionV>
                <wp:extent cx="4669790" cy="415925"/>
                <wp:effectExtent l="0" t="0" r="16510" b="22225"/>
                <wp:wrapNone/>
                <wp:docPr id="77" name="组合 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9790" cy="415925"/>
                          <a:chOff x="575" y="316"/>
                          <a:chExt cx="7354" cy="655"/>
                        </a:xfrm>
                      </wpg:grpSpPr>
                      <wps:wsp>
                        <wps:cNvPr id="73" name="任意多边形 152"/>
                        <wps:cNvSpPr/>
                        <wps:spPr>
                          <a:xfrm>
                            <a:off x="575" y="421"/>
                            <a:ext cx="7354" cy="550"/>
                          </a:xfrm>
                          <a:custGeom>
                            <a:avLst/>
                            <a:gdLst/>
                            <a:ahLst/>
                            <a:cxnLst/>
                            <a:rect l="0" t="0" r="0" b="0"/>
                            <a:pathLst>
                              <a:path w="7354" h="550">
                                <a:moveTo>
                                  <a:pt x="57" y="0"/>
                                </a:moveTo>
                                <a:lnTo>
                                  <a:pt x="24" y="1"/>
                                </a:lnTo>
                                <a:lnTo>
                                  <a:pt x="8" y="7"/>
                                </a:lnTo>
                                <a:lnTo>
                                  <a:pt x="1" y="24"/>
                                </a:lnTo>
                                <a:lnTo>
                                  <a:pt x="0" y="57"/>
                                </a:lnTo>
                                <a:lnTo>
                                  <a:pt x="0" y="494"/>
                                </a:lnTo>
                                <a:lnTo>
                                  <a:pt x="1" y="526"/>
                                </a:lnTo>
                                <a:lnTo>
                                  <a:pt x="8" y="543"/>
                                </a:lnTo>
                                <a:lnTo>
                                  <a:pt x="24" y="549"/>
                                </a:lnTo>
                                <a:lnTo>
                                  <a:pt x="57" y="550"/>
                                </a:lnTo>
                                <a:lnTo>
                                  <a:pt x="7297" y="550"/>
                                </a:lnTo>
                                <a:lnTo>
                                  <a:pt x="7330" y="549"/>
                                </a:lnTo>
                                <a:lnTo>
                                  <a:pt x="7346" y="543"/>
                                </a:lnTo>
                                <a:lnTo>
                                  <a:pt x="7353" y="526"/>
                                </a:lnTo>
                                <a:lnTo>
                                  <a:pt x="7354" y="494"/>
                                </a:lnTo>
                                <a:lnTo>
                                  <a:pt x="7354" y="57"/>
                                </a:lnTo>
                                <a:lnTo>
                                  <a:pt x="7353" y="24"/>
                                </a:lnTo>
                                <a:lnTo>
                                  <a:pt x="7346" y="7"/>
                                </a:lnTo>
                                <a:lnTo>
                                  <a:pt x="7330" y="1"/>
                                </a:lnTo>
                                <a:lnTo>
                                  <a:pt x="7297" y="0"/>
                                </a:lnTo>
                                <a:lnTo>
                                  <a:pt x="57" y="0"/>
                                </a:lnTo>
                                <a:close/>
                              </a:path>
                            </a:pathLst>
                          </a:custGeom>
                          <a:noFill/>
                          <a:ln w="10795" cap="flat" cmpd="sng">
                            <a:solidFill>
                              <a:srgbClr val="231F20"/>
                            </a:solidFill>
                            <a:prstDash val="solid"/>
                            <a:headEnd type="none" w="med" len="med"/>
                            <a:tailEnd type="none" w="med" len="med"/>
                          </a:ln>
                        </wps:spPr>
                        <wps:bodyPr upright="1"/>
                      </wps:wsp>
                      <wps:wsp>
                        <wps:cNvPr id="74" name="矩形 153"/>
                        <wps:cNvSpPr/>
                        <wps:spPr>
                          <a:xfrm>
                            <a:off x="617" y="316"/>
                            <a:ext cx="658" cy="200"/>
                          </a:xfrm>
                          <a:prstGeom prst="rect">
                            <a:avLst/>
                          </a:prstGeom>
                          <a:solidFill>
                            <a:srgbClr val="FFFFFF"/>
                          </a:solidFill>
                          <a:ln>
                            <a:noFill/>
                          </a:ln>
                        </wps:spPr>
                        <wps:bodyPr upright="1"/>
                      </wps:wsp>
                      <pic:pic xmlns:pic="http://schemas.openxmlformats.org/drawingml/2006/picture">
                        <pic:nvPicPr>
                          <pic:cNvPr id="75" name="图片 154"/>
                          <pic:cNvPicPr>
                            <a:picLocks noChangeAspect="1"/>
                          </pic:cNvPicPr>
                        </pic:nvPicPr>
                        <pic:blipFill>
                          <a:blip r:embed="rId43"/>
                          <a:stretch>
                            <a:fillRect/>
                          </a:stretch>
                        </pic:blipFill>
                        <pic:spPr>
                          <a:xfrm>
                            <a:off x="651" y="336"/>
                            <a:ext cx="171" cy="1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5653EE40" id="组合 151" o:spid="_x0000_s1026" style="position:absolute;margin-left:28.1pt;margin-top:5.45pt;width:367.7pt;height:32.75pt;z-index:-251654144;mso-wrap-distance-left:0;mso-wrap-distance-right:0;mso-position-horizontal-relative:page" coordorigin="575,316" coordsize="7354,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">
                <v:shape id="任意多边形 152" o:spid="_x0000_s1027" style="position:absolute;left:575;top:421;width:7354;height:550;visibility:visible;mso-wrap-style:square;v-text-anchor:top" coordsize="735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" path="m57,l24,1,8,7,1,24,,57,,494r1,32l8,543r16,6l57,550r7240,l7330,549r16,-6l7353,526r1,-32l7354,57r-1,-33l7346,7,7330,1,7297,,57,xe" filled="f" strokecolor="#231f20" strokeweight=".85pt">
                  <v:path arrowok="t" textboxrect="0,0,7354,550"/>
                </v:shape>
                <v:rect id="矩形 153" o:spid="_x0000_s1028" style="position:absolute;left:617;top:316;width:658;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" stroked="f"/>
                <v:shape id="图片 154" o:spid="_x0000_s1029" type="#_x0000_t75" style="position:absolute;left:651;top:336;width:171;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">
                  <v:imagedata r:id="rId44" o:title=""/>
                </v:shape>
                <w10:wrap anchorx="page"/>
              </v:group>
            </w:pict>
          </mc:Fallback>
        </mc:AlternateContent>
      </w:r>
      <w:r>
        <w:rPr>
          <w:b/>
          <w:color w:val="231F20"/>
          <w:sz w:val="14"/>
        </w:rPr>
        <w:t>NOTE</w:t>
      </w:r>
    </w:p>
    <w:p w:rsidR="00F748F9" w:rsidRDefault="00F748F9" w:rsidP="00F748F9">
      <w:pPr>
        <w:spacing w:before="68"/>
        <w:ind w:left="630"/>
        <w:rPr>
          <w:sz w:val="14"/>
        </w:rPr>
      </w:pPr>
      <w:r>
        <w:rPr>
          <w:color w:val="231F20"/>
          <w:sz w:val="14"/>
        </w:rPr>
        <w:t>Not all stations broadcast the CT (Clock Time) and may not always be accurate. This is the fault of the radio stations</w:t>
      </w:r>
    </w:p>
    <w:p w:rsidR="00F748F9" w:rsidRDefault="00F748F9" w:rsidP="00F748F9">
      <w:pPr>
        <w:spacing w:before="19"/>
        <w:ind w:left="630"/>
        <w:rPr>
          <w:sz w:val="14"/>
        </w:rPr>
      </w:pPr>
      <w:r>
        <w:rPr>
          <w:color w:val="231F20"/>
          <w:sz w:val="14"/>
        </w:rPr>
        <w:t>signal not your radio.</w:t>
      </w:r>
    </w:p>
    <w:p w:rsidR="00000000" w:rsidRPr="00F748F9" w:rsidRDefault="00F748F9" w:rsidP="00F748F9">
      <w:pPr>
        <w:pStyle w:val="Heading1"/>
        <w:shd w:val="clear" w:color="auto" w:fill="AEAAAA" w:themeFill="background2" w:themeFillShade="BF"/>
        <w:spacing w:before="360"/>
        <w:ind w:left="634" w:right="590"/>
      </w:pPr>
      <w:r>
        <w:t>AUX IN</w:t>
      </w:r>
    </w:p>
    <w:p w:rsidR="00000000" w:rsidRDefault="00710094">
      <w:pPr>
        <w:pStyle w:val="ListParagraph"/>
        <w:numPr>
          <w:ilvl w:val="0"/>
          <w:numId w:val="8"/>
        </w:numPr>
        <w:tabs>
          <w:tab w:val="left" w:pos="766"/>
        </w:tabs>
        <w:spacing w:before="49"/>
        <w:rPr>
          <w:sz w:val="14"/>
        </w:rPr>
      </w:pPr>
      <w:r>
        <w:rPr>
          <w:color w:val="231F20"/>
          <w:sz w:val="14"/>
        </w:rPr>
        <w:t>T</w:t>
      </w:r>
      <w:r>
        <w:rPr>
          <w:color w:val="231F20"/>
          <w:sz w:val="14"/>
        </w:rPr>
        <w:t xml:space="preserve">urn on the </w:t>
      </w:r>
      <w:proofErr w:type="gramStart"/>
      <w:r>
        <w:rPr>
          <w:color w:val="231F20"/>
          <w:sz w:val="14"/>
        </w:rPr>
        <w:t>radio, and</w:t>
      </w:r>
      <w:proofErr w:type="gramEnd"/>
      <w:r>
        <w:rPr>
          <w:color w:val="231F20"/>
          <w:sz w:val="14"/>
        </w:rPr>
        <w:t xml:space="preserve"> press the BAND button until “A</w:t>
      </w:r>
      <w:r>
        <w:rPr>
          <w:color w:val="231F20"/>
          <w:sz w:val="14"/>
        </w:rPr>
        <w:t>UX IN” is</w:t>
      </w:r>
      <w:r>
        <w:rPr>
          <w:color w:val="231F20"/>
          <w:spacing w:val="-12"/>
          <w:sz w:val="14"/>
        </w:rPr>
        <w:t xml:space="preserve"> </w:t>
      </w:r>
      <w:r>
        <w:rPr>
          <w:color w:val="231F20"/>
          <w:sz w:val="14"/>
        </w:rPr>
        <w:t>displayed.</w:t>
      </w:r>
    </w:p>
    <w:p w:rsidR="00000000" w:rsidRDefault="00710094">
      <w:pPr>
        <w:pStyle w:val="ListParagraph"/>
        <w:numPr>
          <w:ilvl w:val="0"/>
          <w:numId w:val="8"/>
        </w:numPr>
        <w:tabs>
          <w:tab w:val="left" w:pos="766"/>
        </w:tabs>
        <w:spacing w:before="29" w:line="276" w:lineRule="auto"/>
        <w:ind w:right="564"/>
        <w:rPr>
          <w:sz w:val="14"/>
        </w:rPr>
      </w:pPr>
      <w:r>
        <w:rPr>
          <w:color w:val="231F20"/>
          <w:sz w:val="14"/>
        </w:rPr>
        <w:t>Connect a stereo or mono audio source using a standard 3.5mm connector (e.g. iPod, MP3 or CD player) to the Aux in socket on the left side of the</w:t>
      </w:r>
      <w:r>
        <w:rPr>
          <w:color w:val="231F20"/>
          <w:spacing w:val="-5"/>
          <w:sz w:val="14"/>
        </w:rPr>
        <w:t xml:space="preserve"> </w:t>
      </w:r>
      <w:r>
        <w:rPr>
          <w:color w:val="231F20"/>
          <w:sz w:val="14"/>
        </w:rPr>
        <w:t>radio.</w:t>
      </w:r>
    </w:p>
    <w:p w:rsidR="00000000" w:rsidRDefault="00710094">
      <w:pPr>
        <w:pStyle w:val="ListParagraph"/>
        <w:numPr>
          <w:ilvl w:val="0"/>
          <w:numId w:val="8"/>
        </w:numPr>
        <w:tabs>
          <w:tab w:val="left" w:pos="766"/>
        </w:tabs>
        <w:spacing w:line="201" w:lineRule="exact"/>
        <w:rPr>
          <w:sz w:val="14"/>
        </w:rPr>
      </w:pPr>
      <w:r>
        <w:rPr>
          <w:color w:val="231F20"/>
          <w:sz w:val="14"/>
        </w:rPr>
        <w:t xml:space="preserve">Adjust the </w:t>
      </w:r>
      <w:r>
        <w:rPr>
          <w:color w:val="231F20"/>
          <w:spacing w:val="-2"/>
          <w:sz w:val="14"/>
        </w:rPr>
        <w:t xml:space="preserve">Volume </w:t>
      </w:r>
      <w:r>
        <w:rPr>
          <w:color w:val="231F20"/>
          <w:sz w:val="14"/>
        </w:rPr>
        <w:t>control on your iPod, MP3 or CD player and your</w:t>
      </w:r>
      <w:r>
        <w:rPr>
          <w:color w:val="231F20"/>
          <w:spacing w:val="-7"/>
          <w:sz w:val="14"/>
        </w:rPr>
        <w:t xml:space="preserve"> </w:t>
      </w:r>
      <w:r>
        <w:rPr>
          <w:color w:val="231F20"/>
          <w:sz w:val="14"/>
        </w:rPr>
        <w:t>radio.</w:t>
      </w:r>
    </w:p>
    <w:p w:rsidR="00000000" w:rsidRDefault="00710094">
      <w:pPr>
        <w:spacing w:line="201" w:lineRule="exact"/>
        <w:rPr>
          <w:sz w:val="14"/>
        </w:rPr>
        <w:sectPr w:rsidR="00000000" w:rsidSect="00926637">
          <w:pgSz w:w="8510" w:h="11340"/>
          <w:pgMar w:top="360" w:right="0" w:bottom="400" w:left="0" w:header="0" w:footer="218" w:gutter="0"/>
          <w:cols w:space="720"/>
        </w:sectPr>
      </w:pPr>
    </w:p>
    <w:p w:rsidR="00000000" w:rsidRDefault="00F748F9" w:rsidP="00F748F9">
      <w:pPr>
        <w:pStyle w:val="Heading1"/>
        <w:shd w:val="clear" w:color="auto" w:fill="AEAAAA" w:themeFill="background2" w:themeFillShade="BF"/>
        <w:spacing w:before="360"/>
        <w:ind w:left="634" w:right="590"/>
      </w:pPr>
      <w:r>
        <w:lastRenderedPageBreak/>
        <w:t>Setting radio alarm time</w:t>
      </w:r>
    </w:p>
    <w:p w:rsidR="00000000" w:rsidRDefault="00710094">
      <w:pPr>
        <w:pStyle w:val="BodyText"/>
        <w:spacing w:before="84"/>
        <w:ind w:left="566"/>
      </w:pPr>
      <w:r>
        <w:rPr>
          <w:color w:val="231F20"/>
        </w:rPr>
        <w:t>E</w:t>
      </w:r>
      <w:r>
        <w:rPr>
          <w:color w:val="231F20"/>
        </w:rPr>
        <w:t>nsure that the time is set correctly before setting the alarms. The alarm can be set when the radio is on or off.</w:t>
      </w:r>
    </w:p>
    <w:p w:rsidR="00000000" w:rsidRDefault="00710094">
      <w:pPr>
        <w:pStyle w:val="ListParagraph"/>
        <w:numPr>
          <w:ilvl w:val="0"/>
          <w:numId w:val="9"/>
        </w:numPr>
        <w:tabs>
          <w:tab w:val="left" w:pos="766"/>
          <w:tab w:val="left" w:pos="2836"/>
        </w:tabs>
        <w:spacing w:before="39"/>
        <w:rPr>
          <w:sz w:val="14"/>
        </w:rPr>
      </w:pPr>
      <w:r>
        <w:rPr>
          <w:color w:val="231F20"/>
          <w:sz w:val="14"/>
        </w:rPr>
        <w:t>Press the</w:t>
      </w:r>
      <w:r>
        <w:rPr>
          <w:color w:val="231F20"/>
          <w:spacing w:val="-11"/>
          <w:sz w:val="14"/>
        </w:rPr>
        <w:t xml:space="preserve"> </w:t>
      </w:r>
      <w:r>
        <w:rPr>
          <w:color w:val="231F20"/>
          <w:sz w:val="14"/>
        </w:rPr>
        <w:t>Alarm</w:t>
      </w:r>
      <w:r>
        <w:rPr>
          <w:color w:val="231F20"/>
          <w:spacing w:val="-1"/>
          <w:sz w:val="14"/>
        </w:rPr>
        <w:t xml:space="preserve"> </w:t>
      </w:r>
      <w:r>
        <w:rPr>
          <w:color w:val="231F20"/>
          <w:sz w:val="14"/>
        </w:rPr>
        <w:t>button,</w:t>
      </w:r>
      <w:r w:rsidR="00F748F9" w:rsidRPr="00F748F9">
        <w:rPr>
          <w:noProof/>
        </w:rPr>
        <w:t xml:space="preserve"> </w:t>
      </w:r>
      <w:r w:rsidR="00F748F9">
        <w:rPr>
          <w:noProof/>
        </w:rPr>
        <mc:AlternateContent>
          <mc:Choice Requires="wpg">
            <w:drawing>
              <wp:inline distT="0" distB="0" distL="0" distR="0" wp14:anchorId="59DC50C4" wp14:editId="74134298">
                <wp:extent cx="341630" cy="90170"/>
                <wp:effectExtent l="0" t="0" r="1270" b="5080"/>
                <wp:docPr id="224" name="组合 162" descr="Alar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1630" cy="90170"/>
                          <a:chOff x="2259" y="86"/>
                          <a:chExt cx="538" cy="142"/>
                        </a:xfrm>
                      </wpg:grpSpPr>
                      <wps:wsp>
                        <wps:cNvPr id="222" name="矩形 163"/>
                        <wps:cNvSpPr/>
                        <wps:spPr>
                          <a:xfrm>
                            <a:off x="2259" y="85"/>
                            <a:ext cx="538" cy="142"/>
                          </a:xfrm>
                          <a:prstGeom prst="rect">
                            <a:avLst/>
                          </a:prstGeom>
                          <a:solidFill>
                            <a:srgbClr val="231F20"/>
                          </a:solidFill>
                          <a:ln>
                            <a:noFill/>
                          </a:ln>
                        </wps:spPr>
                        <wps:bodyPr upright="1"/>
                      </wps:wsp>
                      <wps:wsp>
                        <wps:cNvPr id="223" name="任意多边形 164"/>
                        <wps:cNvSpPr/>
                        <wps:spPr>
                          <a:xfrm>
                            <a:off x="2292" y="107"/>
                            <a:ext cx="472" cy="99"/>
                          </a:xfrm>
                          <a:custGeom>
                            <a:avLst/>
                            <a:gdLst/>
                            <a:ahLst/>
                            <a:cxnLst/>
                            <a:rect l="0" t="0" r="0" b="0"/>
                            <a:pathLst>
                              <a:path w="472" h="99">
                                <a:moveTo>
                                  <a:pt x="397" y="0"/>
                                </a:moveTo>
                                <a:lnTo>
                                  <a:pt x="377" y="0"/>
                                </a:lnTo>
                                <a:lnTo>
                                  <a:pt x="377" y="98"/>
                                </a:lnTo>
                                <a:lnTo>
                                  <a:pt x="389" y="98"/>
                                </a:lnTo>
                                <a:lnTo>
                                  <a:pt x="389" y="14"/>
                                </a:lnTo>
                                <a:lnTo>
                                  <a:pt x="401" y="14"/>
                                </a:lnTo>
                                <a:lnTo>
                                  <a:pt x="397" y="0"/>
                                </a:lnTo>
                                <a:close/>
                                <a:moveTo>
                                  <a:pt x="401" y="14"/>
                                </a:moveTo>
                                <a:lnTo>
                                  <a:pt x="389" y="14"/>
                                </a:lnTo>
                                <a:lnTo>
                                  <a:pt x="418" y="98"/>
                                </a:lnTo>
                                <a:lnTo>
                                  <a:pt x="430" y="98"/>
                                </a:lnTo>
                                <a:lnTo>
                                  <a:pt x="435" y="84"/>
                                </a:lnTo>
                                <a:lnTo>
                                  <a:pt x="425" y="84"/>
                                </a:lnTo>
                                <a:lnTo>
                                  <a:pt x="422" y="76"/>
                                </a:lnTo>
                                <a:lnTo>
                                  <a:pt x="420" y="69"/>
                                </a:lnTo>
                                <a:lnTo>
                                  <a:pt x="401" y="14"/>
                                </a:lnTo>
                                <a:close/>
                                <a:moveTo>
                                  <a:pt x="471" y="16"/>
                                </a:moveTo>
                                <a:lnTo>
                                  <a:pt x="458" y="16"/>
                                </a:lnTo>
                                <a:lnTo>
                                  <a:pt x="458" y="98"/>
                                </a:lnTo>
                                <a:lnTo>
                                  <a:pt x="471" y="98"/>
                                </a:lnTo>
                                <a:lnTo>
                                  <a:pt x="471" y="16"/>
                                </a:lnTo>
                                <a:close/>
                                <a:moveTo>
                                  <a:pt x="471" y="0"/>
                                </a:moveTo>
                                <a:lnTo>
                                  <a:pt x="453" y="0"/>
                                </a:lnTo>
                                <a:lnTo>
                                  <a:pt x="426" y="80"/>
                                </a:lnTo>
                                <a:lnTo>
                                  <a:pt x="425" y="84"/>
                                </a:lnTo>
                                <a:lnTo>
                                  <a:pt x="435" y="84"/>
                                </a:lnTo>
                                <a:lnTo>
                                  <a:pt x="458" y="16"/>
                                </a:lnTo>
                                <a:lnTo>
                                  <a:pt x="471" y="16"/>
                                </a:lnTo>
                                <a:lnTo>
                                  <a:pt x="471" y="0"/>
                                </a:lnTo>
                                <a:close/>
                                <a:moveTo>
                                  <a:pt x="329" y="0"/>
                                </a:moveTo>
                                <a:lnTo>
                                  <a:pt x="276" y="0"/>
                                </a:lnTo>
                                <a:lnTo>
                                  <a:pt x="276" y="98"/>
                                </a:lnTo>
                                <a:lnTo>
                                  <a:pt x="289" y="98"/>
                                </a:lnTo>
                                <a:lnTo>
                                  <a:pt x="289" y="54"/>
                                </a:lnTo>
                                <a:lnTo>
                                  <a:pt x="330" y="54"/>
                                </a:lnTo>
                                <a:lnTo>
                                  <a:pt x="327" y="53"/>
                                </a:lnTo>
                                <a:lnTo>
                                  <a:pt x="337" y="52"/>
                                </a:lnTo>
                                <a:lnTo>
                                  <a:pt x="344" y="49"/>
                                </a:lnTo>
                                <a:lnTo>
                                  <a:pt x="349" y="43"/>
                                </a:lnTo>
                                <a:lnTo>
                                  <a:pt x="289" y="43"/>
                                </a:lnTo>
                                <a:lnTo>
                                  <a:pt x="289" y="10"/>
                                </a:lnTo>
                                <a:lnTo>
                                  <a:pt x="350" y="10"/>
                                </a:lnTo>
                                <a:lnTo>
                                  <a:pt x="348" y="7"/>
                                </a:lnTo>
                                <a:lnTo>
                                  <a:pt x="345" y="4"/>
                                </a:lnTo>
                                <a:lnTo>
                                  <a:pt x="340" y="2"/>
                                </a:lnTo>
                                <a:lnTo>
                                  <a:pt x="336" y="0"/>
                                </a:lnTo>
                                <a:lnTo>
                                  <a:pt x="329" y="0"/>
                                </a:lnTo>
                                <a:close/>
                                <a:moveTo>
                                  <a:pt x="330" y="54"/>
                                </a:moveTo>
                                <a:lnTo>
                                  <a:pt x="308" y="54"/>
                                </a:lnTo>
                                <a:lnTo>
                                  <a:pt x="310" y="54"/>
                                </a:lnTo>
                                <a:lnTo>
                                  <a:pt x="312" y="55"/>
                                </a:lnTo>
                                <a:lnTo>
                                  <a:pt x="314" y="55"/>
                                </a:lnTo>
                                <a:lnTo>
                                  <a:pt x="316" y="56"/>
                                </a:lnTo>
                                <a:lnTo>
                                  <a:pt x="318" y="57"/>
                                </a:lnTo>
                                <a:lnTo>
                                  <a:pt x="320" y="59"/>
                                </a:lnTo>
                                <a:lnTo>
                                  <a:pt x="322" y="61"/>
                                </a:lnTo>
                                <a:lnTo>
                                  <a:pt x="324" y="64"/>
                                </a:lnTo>
                                <a:lnTo>
                                  <a:pt x="327" y="67"/>
                                </a:lnTo>
                                <a:lnTo>
                                  <a:pt x="330" y="72"/>
                                </a:lnTo>
                                <a:lnTo>
                                  <a:pt x="334" y="78"/>
                                </a:lnTo>
                                <a:lnTo>
                                  <a:pt x="347" y="98"/>
                                </a:lnTo>
                                <a:lnTo>
                                  <a:pt x="363" y="98"/>
                                </a:lnTo>
                                <a:lnTo>
                                  <a:pt x="343" y="66"/>
                                </a:lnTo>
                                <a:lnTo>
                                  <a:pt x="339" y="62"/>
                                </a:lnTo>
                                <a:lnTo>
                                  <a:pt x="335" y="58"/>
                                </a:lnTo>
                                <a:lnTo>
                                  <a:pt x="333" y="57"/>
                                </a:lnTo>
                                <a:lnTo>
                                  <a:pt x="331" y="55"/>
                                </a:lnTo>
                                <a:lnTo>
                                  <a:pt x="330" y="54"/>
                                </a:lnTo>
                                <a:close/>
                                <a:moveTo>
                                  <a:pt x="350" y="10"/>
                                </a:moveTo>
                                <a:lnTo>
                                  <a:pt x="289" y="10"/>
                                </a:lnTo>
                                <a:lnTo>
                                  <a:pt x="328" y="10"/>
                                </a:lnTo>
                                <a:lnTo>
                                  <a:pt x="333" y="12"/>
                                </a:lnTo>
                                <a:lnTo>
                                  <a:pt x="337" y="15"/>
                                </a:lnTo>
                                <a:lnTo>
                                  <a:pt x="340" y="18"/>
                                </a:lnTo>
                                <a:lnTo>
                                  <a:pt x="342" y="22"/>
                                </a:lnTo>
                                <a:lnTo>
                                  <a:pt x="342" y="30"/>
                                </a:lnTo>
                                <a:lnTo>
                                  <a:pt x="341" y="33"/>
                                </a:lnTo>
                                <a:lnTo>
                                  <a:pt x="339" y="35"/>
                                </a:lnTo>
                                <a:lnTo>
                                  <a:pt x="337" y="38"/>
                                </a:lnTo>
                                <a:lnTo>
                                  <a:pt x="335" y="40"/>
                                </a:lnTo>
                                <a:lnTo>
                                  <a:pt x="328" y="42"/>
                                </a:lnTo>
                                <a:lnTo>
                                  <a:pt x="323" y="43"/>
                                </a:lnTo>
                                <a:lnTo>
                                  <a:pt x="349" y="43"/>
                                </a:lnTo>
                                <a:lnTo>
                                  <a:pt x="353" y="39"/>
                                </a:lnTo>
                                <a:lnTo>
                                  <a:pt x="355" y="33"/>
                                </a:lnTo>
                                <a:lnTo>
                                  <a:pt x="355" y="21"/>
                                </a:lnTo>
                                <a:lnTo>
                                  <a:pt x="354" y="16"/>
                                </a:lnTo>
                                <a:lnTo>
                                  <a:pt x="350" y="10"/>
                                </a:lnTo>
                                <a:close/>
                                <a:moveTo>
                                  <a:pt x="224" y="0"/>
                                </a:moveTo>
                                <a:lnTo>
                                  <a:pt x="210" y="0"/>
                                </a:lnTo>
                                <a:lnTo>
                                  <a:pt x="172" y="98"/>
                                </a:lnTo>
                                <a:lnTo>
                                  <a:pt x="186" y="98"/>
                                </a:lnTo>
                                <a:lnTo>
                                  <a:pt x="196" y="68"/>
                                </a:lnTo>
                                <a:lnTo>
                                  <a:pt x="252" y="68"/>
                                </a:lnTo>
                                <a:lnTo>
                                  <a:pt x="247" y="58"/>
                                </a:lnTo>
                                <a:lnTo>
                                  <a:pt x="200" y="58"/>
                                </a:lnTo>
                                <a:lnTo>
                                  <a:pt x="213" y="23"/>
                                </a:lnTo>
                                <a:lnTo>
                                  <a:pt x="215" y="16"/>
                                </a:lnTo>
                                <a:lnTo>
                                  <a:pt x="216" y="10"/>
                                </a:lnTo>
                                <a:lnTo>
                                  <a:pt x="228" y="10"/>
                                </a:lnTo>
                                <a:lnTo>
                                  <a:pt x="224" y="0"/>
                                </a:lnTo>
                                <a:close/>
                                <a:moveTo>
                                  <a:pt x="252" y="68"/>
                                </a:moveTo>
                                <a:lnTo>
                                  <a:pt x="238" y="68"/>
                                </a:lnTo>
                                <a:lnTo>
                                  <a:pt x="249" y="98"/>
                                </a:lnTo>
                                <a:lnTo>
                                  <a:pt x="264" y="98"/>
                                </a:lnTo>
                                <a:lnTo>
                                  <a:pt x="252" y="68"/>
                                </a:lnTo>
                                <a:close/>
                                <a:moveTo>
                                  <a:pt x="228" y="10"/>
                                </a:moveTo>
                                <a:lnTo>
                                  <a:pt x="216" y="10"/>
                                </a:lnTo>
                                <a:lnTo>
                                  <a:pt x="218" y="15"/>
                                </a:lnTo>
                                <a:lnTo>
                                  <a:pt x="220" y="23"/>
                                </a:lnTo>
                                <a:lnTo>
                                  <a:pt x="223" y="30"/>
                                </a:lnTo>
                                <a:lnTo>
                                  <a:pt x="234" y="58"/>
                                </a:lnTo>
                                <a:lnTo>
                                  <a:pt x="247" y="58"/>
                                </a:lnTo>
                                <a:lnTo>
                                  <a:pt x="228" y="10"/>
                                </a:lnTo>
                                <a:close/>
                                <a:moveTo>
                                  <a:pt x="117" y="0"/>
                                </a:moveTo>
                                <a:lnTo>
                                  <a:pt x="104" y="0"/>
                                </a:lnTo>
                                <a:lnTo>
                                  <a:pt x="104" y="98"/>
                                </a:lnTo>
                                <a:lnTo>
                                  <a:pt x="165" y="98"/>
                                </a:lnTo>
                                <a:lnTo>
                                  <a:pt x="165" y="86"/>
                                </a:lnTo>
                                <a:lnTo>
                                  <a:pt x="117" y="86"/>
                                </a:lnTo>
                                <a:lnTo>
                                  <a:pt x="117" y="0"/>
                                </a:lnTo>
                                <a:close/>
                                <a:moveTo>
                                  <a:pt x="52" y="0"/>
                                </a:moveTo>
                                <a:lnTo>
                                  <a:pt x="38" y="0"/>
                                </a:lnTo>
                                <a:lnTo>
                                  <a:pt x="0" y="98"/>
                                </a:lnTo>
                                <a:lnTo>
                                  <a:pt x="14" y="98"/>
                                </a:lnTo>
                                <a:lnTo>
                                  <a:pt x="24" y="68"/>
                                </a:lnTo>
                                <a:lnTo>
                                  <a:pt x="80" y="68"/>
                                </a:lnTo>
                                <a:lnTo>
                                  <a:pt x="75" y="58"/>
                                </a:lnTo>
                                <a:lnTo>
                                  <a:pt x="28" y="58"/>
                                </a:lnTo>
                                <a:lnTo>
                                  <a:pt x="39" y="29"/>
                                </a:lnTo>
                                <a:lnTo>
                                  <a:pt x="41" y="23"/>
                                </a:lnTo>
                                <a:lnTo>
                                  <a:pt x="43" y="16"/>
                                </a:lnTo>
                                <a:lnTo>
                                  <a:pt x="44" y="10"/>
                                </a:lnTo>
                                <a:lnTo>
                                  <a:pt x="56" y="10"/>
                                </a:lnTo>
                                <a:lnTo>
                                  <a:pt x="52" y="0"/>
                                </a:lnTo>
                                <a:close/>
                                <a:moveTo>
                                  <a:pt x="80" y="68"/>
                                </a:moveTo>
                                <a:lnTo>
                                  <a:pt x="66" y="68"/>
                                </a:lnTo>
                                <a:lnTo>
                                  <a:pt x="77" y="98"/>
                                </a:lnTo>
                                <a:lnTo>
                                  <a:pt x="92" y="98"/>
                                </a:lnTo>
                                <a:lnTo>
                                  <a:pt x="80" y="68"/>
                                </a:lnTo>
                                <a:close/>
                                <a:moveTo>
                                  <a:pt x="56" y="10"/>
                                </a:moveTo>
                                <a:lnTo>
                                  <a:pt x="44" y="10"/>
                                </a:lnTo>
                                <a:lnTo>
                                  <a:pt x="46" y="15"/>
                                </a:lnTo>
                                <a:lnTo>
                                  <a:pt x="48" y="23"/>
                                </a:lnTo>
                                <a:lnTo>
                                  <a:pt x="51" y="30"/>
                                </a:lnTo>
                                <a:lnTo>
                                  <a:pt x="62" y="58"/>
                                </a:lnTo>
                                <a:lnTo>
                                  <a:pt x="75" y="58"/>
                                </a:lnTo>
                                <a:lnTo>
                                  <a:pt x="56" y="10"/>
                                </a:lnTo>
                                <a:close/>
                              </a:path>
                            </a:pathLst>
                          </a:custGeom>
                          <a:solidFill>
                            <a:srgbClr val="FFFFFF"/>
                          </a:solidFill>
                          <a:ln>
                            <a:noFill/>
                          </a:ln>
                        </wps:spPr>
                        <wps:bodyPr upright="1"/>
                      </wps:wsp>
                    </wpg:wgp>
                  </a:graphicData>
                </a:graphic>
              </wp:inline>
            </w:drawing>
          </mc:Choice>
          <mc:Fallback>
            <w:pict>
              <v:group w14:anchorId="7A5A9722" id="组合 162" o:spid="_x0000_s1026" alt="Alarm" style="width:26.9pt;height:7.1pt;mso-position-horizontal-relative:char;mso-position-vertical-relative:line" coordorigin="2259,86" coordsize="538,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">
                <v:rect id="矩形 163" o:spid="_x0000_s1027" style="position:absolute;left:2259;top:85;width:538;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" fillcolor="#231f20" stroked="f"/>
                <v:shape id="任意多边形 164" o:spid="_x0000_s1028" style="position:absolute;left:2292;top:107;width:472;height:99;visibility:visible;mso-wrap-style:square;v-text-anchor:top" coordsize="47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" path="m397,l377,r,98l389,98r,-84l401,14,397,xm401,14r-12,l418,98r12,l435,84r-10,l422,76r-2,-7l401,14xm471,16r-13,l458,98r13,l471,16xm471,l453,,426,80r-1,4l435,84,458,16r13,l471,xm329,l276,r,98l289,98r,-44l330,54r-3,-1l337,52r7,-3l349,43r-60,l289,10r61,l348,7,345,4,340,2,336,r-7,xm330,54r-22,l310,54r2,1l314,55r2,1l318,57r2,2l322,61r2,3l327,67r3,5l334,78r13,20l363,98,343,66r-4,-4l335,58r-2,-1l331,55r-1,-1xm350,10r-61,l328,10r5,2l337,15r3,3l342,22r,8l341,33r-2,2l337,38r-2,2l328,42r-5,1l349,43r4,-4l355,33r,-12l354,16r-4,-6xm224,l210,,172,98r14,l196,68r56,l247,58r-47,l213,23r2,-7l216,10r12,l224,xm252,68r-14,l249,98r15,l252,68xm228,10r-12,l218,15r2,8l223,30r11,28l247,58,228,10xm117,l104,r,98l165,98r,-12l117,86,117,xm52,l38,,,98r14,l24,68r56,l75,58r-47,l39,29r2,-6l43,16r1,-6l56,10,52,xm80,68r-14,l77,98r15,l80,68xm56,10r-12,l46,15r2,8l51,30,62,58r13,l56,10xe" stroked="f">
                  <v:path arrowok="t" textboxrect="0,0,472,99"/>
                </v:shape>
                <w10:anchorlock/>
              </v:group>
            </w:pict>
          </mc:Fallback>
        </mc:AlternateContent>
      </w:r>
      <w:r w:rsidR="00F748F9">
        <w:rPr>
          <w:color w:val="231F20"/>
          <w:sz w:val="14"/>
        </w:rPr>
        <w:t xml:space="preserve"> </w:t>
      </w:r>
      <w:r>
        <w:rPr>
          <w:color w:val="231F20"/>
          <w:sz w:val="14"/>
        </w:rPr>
        <w:t>will flash on the</w:t>
      </w:r>
      <w:r>
        <w:rPr>
          <w:color w:val="231F20"/>
          <w:spacing w:val="-2"/>
          <w:sz w:val="14"/>
        </w:rPr>
        <w:t xml:space="preserve"> </w:t>
      </w:r>
      <w:r>
        <w:rPr>
          <w:color w:val="231F20"/>
          <w:spacing w:val="-3"/>
          <w:sz w:val="14"/>
        </w:rPr>
        <w:t>display.</w:t>
      </w:r>
    </w:p>
    <w:p w:rsidR="00000000" w:rsidRDefault="00710094">
      <w:pPr>
        <w:pStyle w:val="ListParagraph"/>
        <w:numPr>
          <w:ilvl w:val="0"/>
          <w:numId w:val="9"/>
        </w:numPr>
        <w:tabs>
          <w:tab w:val="left" w:pos="766"/>
        </w:tabs>
        <w:spacing w:before="28" w:line="271" w:lineRule="auto"/>
        <w:ind w:right="564"/>
        <w:jc w:val="both"/>
        <w:rPr>
          <w:sz w:val="14"/>
        </w:rPr>
      </w:pPr>
      <w:r>
        <w:rPr>
          <w:color w:val="231F20"/>
          <w:sz w:val="14"/>
        </w:rPr>
        <w:t>Rotate the Tuning knob to select “ALARM OFF” or “ALARM ON”. If “ALAR</w:t>
      </w:r>
      <w:r>
        <w:rPr>
          <w:color w:val="231F20"/>
          <w:sz w:val="14"/>
        </w:rPr>
        <w:t>M OFF” is selected any current setting for that alarm will be cancelled. With “ALARM ON” selected, press the Tuning knob to enter the alarm time setting. The hour digits will flash on the</w:t>
      </w:r>
      <w:r>
        <w:rPr>
          <w:color w:val="231F20"/>
          <w:spacing w:val="-5"/>
          <w:sz w:val="14"/>
        </w:rPr>
        <w:t xml:space="preserve"> </w:t>
      </w:r>
      <w:r>
        <w:rPr>
          <w:color w:val="231F20"/>
          <w:spacing w:val="-3"/>
          <w:sz w:val="14"/>
        </w:rPr>
        <w:t>display.</w:t>
      </w:r>
    </w:p>
    <w:p w:rsidR="00000000" w:rsidRDefault="00710094">
      <w:pPr>
        <w:pStyle w:val="ListParagraph"/>
        <w:numPr>
          <w:ilvl w:val="0"/>
          <w:numId w:val="9"/>
        </w:numPr>
        <w:tabs>
          <w:tab w:val="left" w:pos="766"/>
        </w:tabs>
        <w:spacing w:line="276" w:lineRule="auto"/>
        <w:ind w:right="564"/>
        <w:rPr>
          <w:sz w:val="14"/>
        </w:rPr>
      </w:pPr>
      <w:r>
        <w:rPr>
          <w:color w:val="231F20"/>
          <w:sz w:val="14"/>
        </w:rPr>
        <w:t>Rotate the Tuning knob to select the hour then press the Tu</w:t>
      </w:r>
      <w:r>
        <w:rPr>
          <w:color w:val="231F20"/>
          <w:sz w:val="14"/>
        </w:rPr>
        <w:t>ning knob to confirm hour setting, and the minute digits will</w:t>
      </w:r>
      <w:r>
        <w:rPr>
          <w:color w:val="231F20"/>
          <w:spacing w:val="-2"/>
          <w:sz w:val="14"/>
        </w:rPr>
        <w:t xml:space="preserve"> </w:t>
      </w:r>
      <w:r>
        <w:rPr>
          <w:color w:val="231F20"/>
          <w:sz w:val="14"/>
        </w:rPr>
        <w:t>flash.</w:t>
      </w:r>
    </w:p>
    <w:p w:rsidR="00000000" w:rsidRDefault="00710094">
      <w:pPr>
        <w:pStyle w:val="ListParagraph"/>
        <w:numPr>
          <w:ilvl w:val="0"/>
          <w:numId w:val="9"/>
        </w:numPr>
        <w:tabs>
          <w:tab w:val="left" w:pos="766"/>
        </w:tabs>
        <w:spacing w:line="201" w:lineRule="exact"/>
        <w:rPr>
          <w:sz w:val="14"/>
        </w:rPr>
      </w:pPr>
      <w:r>
        <w:rPr>
          <w:color w:val="231F20"/>
          <w:sz w:val="14"/>
        </w:rPr>
        <w:t>Rotate the Tuning knob to select the minute then press the Tuning knob to finish</w:t>
      </w:r>
      <w:r>
        <w:rPr>
          <w:color w:val="231F20"/>
          <w:spacing w:val="-16"/>
          <w:sz w:val="14"/>
        </w:rPr>
        <w:t xml:space="preserve"> </w:t>
      </w:r>
      <w:r>
        <w:rPr>
          <w:color w:val="231F20"/>
          <w:sz w:val="14"/>
        </w:rPr>
        <w:t>setting.</w:t>
      </w:r>
    </w:p>
    <w:p w:rsidR="00000000" w:rsidRDefault="00710094">
      <w:pPr>
        <w:pStyle w:val="ListParagraph"/>
        <w:numPr>
          <w:ilvl w:val="0"/>
          <w:numId w:val="9"/>
        </w:numPr>
        <w:tabs>
          <w:tab w:val="left" w:pos="766"/>
        </w:tabs>
        <w:spacing w:before="29" w:line="276" w:lineRule="auto"/>
        <w:ind w:right="564"/>
        <w:rPr>
          <w:sz w:val="14"/>
        </w:rPr>
      </w:pPr>
      <w:r>
        <w:rPr>
          <w:color w:val="231F20"/>
          <w:sz w:val="14"/>
        </w:rPr>
        <w:t>The radio will play the last played radio station at the chosen alarm time. Use the volume knob t</w:t>
      </w:r>
      <w:r>
        <w:rPr>
          <w:color w:val="231F20"/>
          <w:sz w:val="14"/>
        </w:rPr>
        <w:t>o adjust the volume for the</w:t>
      </w:r>
      <w:r>
        <w:rPr>
          <w:color w:val="231F20"/>
          <w:spacing w:val="-1"/>
          <w:sz w:val="14"/>
        </w:rPr>
        <w:t xml:space="preserve"> </w:t>
      </w:r>
      <w:r>
        <w:rPr>
          <w:color w:val="231F20"/>
          <w:sz w:val="14"/>
        </w:rPr>
        <w:t>alarm.</w:t>
      </w:r>
    </w:p>
    <w:p w:rsidR="00000000" w:rsidRDefault="00710094">
      <w:pPr>
        <w:pStyle w:val="ListParagraph"/>
        <w:numPr>
          <w:ilvl w:val="0"/>
          <w:numId w:val="9"/>
        </w:numPr>
        <w:tabs>
          <w:tab w:val="left" w:pos="766"/>
        </w:tabs>
        <w:spacing w:line="201" w:lineRule="exact"/>
        <w:rPr>
          <w:sz w:val="14"/>
        </w:rPr>
      </w:pPr>
      <w:r>
        <w:rPr>
          <w:color w:val="231F20"/>
          <w:sz w:val="14"/>
        </w:rPr>
        <w:t>While the alarm is sounding, press the Power button or Alarm button to stop</w:t>
      </w:r>
      <w:r>
        <w:rPr>
          <w:color w:val="231F20"/>
          <w:spacing w:val="-17"/>
          <w:sz w:val="14"/>
        </w:rPr>
        <w:t xml:space="preserve"> </w:t>
      </w:r>
      <w:r>
        <w:rPr>
          <w:color w:val="231F20"/>
          <w:sz w:val="14"/>
        </w:rPr>
        <w:t>it.</w:t>
      </w:r>
    </w:p>
    <w:p w:rsidR="00F748F9" w:rsidRPr="00F748F9" w:rsidRDefault="00F748F9" w:rsidP="00F748F9">
      <w:pPr>
        <w:pStyle w:val="Heading2"/>
        <w:spacing w:before="140" w:after="40"/>
        <w:ind w:left="864"/>
      </w:pPr>
      <w:r>
        <w:rPr>
          <w:noProof/>
        </w:rPr>
        <mc:AlternateContent>
          <mc:Choice Requires="wpg">
            <w:drawing>
              <wp:anchor distT="0" distB="0" distL="0" distR="0" simplePos="0" relativeHeight="251666432" behindDoc="1" locked="0" layoutInCell="1" allowOverlap="1">
                <wp:simplePos x="0" y="0"/>
                <wp:positionH relativeFrom="page">
                  <wp:posOffset>361950</wp:posOffset>
                </wp:positionH>
                <wp:positionV relativeFrom="paragraph">
                  <wp:posOffset>61042</wp:posOffset>
                </wp:positionV>
                <wp:extent cx="4669790" cy="523240"/>
                <wp:effectExtent l="0" t="0" r="16510" b="10160"/>
                <wp:wrapNone/>
                <wp:docPr id="88" name="组合 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9790" cy="523240"/>
                          <a:chOff x="575" y="269"/>
                          <a:chExt cx="7354" cy="824"/>
                        </a:xfrm>
                      </wpg:grpSpPr>
                      <wps:wsp>
                        <wps:cNvPr id="84" name="任意多边形 166"/>
                        <wps:cNvSpPr/>
                        <wps:spPr>
                          <a:xfrm>
                            <a:off x="575" y="373"/>
                            <a:ext cx="7354" cy="720"/>
                          </a:xfrm>
                          <a:custGeom>
                            <a:avLst/>
                            <a:gdLst/>
                            <a:ahLst/>
                            <a:cxnLst/>
                            <a:rect l="0" t="0" r="0" b="0"/>
                            <a:pathLst>
                              <a:path w="7354" h="720">
                                <a:moveTo>
                                  <a:pt x="57" y="0"/>
                                </a:moveTo>
                                <a:lnTo>
                                  <a:pt x="24" y="1"/>
                                </a:lnTo>
                                <a:lnTo>
                                  <a:pt x="8" y="7"/>
                                </a:lnTo>
                                <a:lnTo>
                                  <a:pt x="1" y="24"/>
                                </a:lnTo>
                                <a:lnTo>
                                  <a:pt x="0" y="57"/>
                                </a:lnTo>
                                <a:lnTo>
                                  <a:pt x="0" y="663"/>
                                </a:lnTo>
                                <a:lnTo>
                                  <a:pt x="1" y="696"/>
                                </a:lnTo>
                                <a:lnTo>
                                  <a:pt x="8" y="713"/>
                                </a:lnTo>
                                <a:lnTo>
                                  <a:pt x="24" y="719"/>
                                </a:lnTo>
                                <a:lnTo>
                                  <a:pt x="57" y="720"/>
                                </a:lnTo>
                                <a:lnTo>
                                  <a:pt x="7297" y="720"/>
                                </a:lnTo>
                                <a:lnTo>
                                  <a:pt x="7330" y="719"/>
                                </a:lnTo>
                                <a:lnTo>
                                  <a:pt x="7346" y="713"/>
                                </a:lnTo>
                                <a:lnTo>
                                  <a:pt x="7353" y="696"/>
                                </a:lnTo>
                                <a:lnTo>
                                  <a:pt x="7354" y="663"/>
                                </a:lnTo>
                                <a:lnTo>
                                  <a:pt x="7354" y="57"/>
                                </a:lnTo>
                                <a:lnTo>
                                  <a:pt x="7353" y="24"/>
                                </a:lnTo>
                                <a:lnTo>
                                  <a:pt x="7346" y="7"/>
                                </a:lnTo>
                                <a:lnTo>
                                  <a:pt x="7330" y="1"/>
                                </a:lnTo>
                                <a:lnTo>
                                  <a:pt x="7297" y="0"/>
                                </a:lnTo>
                                <a:lnTo>
                                  <a:pt x="57" y="0"/>
                                </a:lnTo>
                                <a:close/>
                              </a:path>
                            </a:pathLst>
                          </a:custGeom>
                          <a:noFill/>
                          <a:ln w="10795" cap="flat" cmpd="sng">
                            <a:solidFill>
                              <a:srgbClr val="231F20"/>
                            </a:solidFill>
                            <a:prstDash val="solid"/>
                            <a:headEnd type="none" w="med" len="med"/>
                            <a:tailEnd type="none" w="med" len="med"/>
                          </a:ln>
                        </wps:spPr>
                        <wps:bodyPr upright="1"/>
                      </wps:wsp>
                      <wps:wsp>
                        <wps:cNvPr id="85" name="矩形 167"/>
                        <wps:cNvSpPr/>
                        <wps:spPr>
                          <a:xfrm>
                            <a:off x="617" y="269"/>
                            <a:ext cx="658" cy="200"/>
                          </a:xfrm>
                          <a:prstGeom prst="rect">
                            <a:avLst/>
                          </a:prstGeom>
                          <a:solidFill>
                            <a:srgbClr val="FFFFFF"/>
                          </a:solidFill>
                          <a:ln>
                            <a:noFill/>
                          </a:ln>
                        </wps:spPr>
                        <wps:bodyPr upright="1"/>
                      </wps:wsp>
                      <pic:pic xmlns:pic="http://schemas.openxmlformats.org/drawingml/2006/picture">
                        <pic:nvPicPr>
                          <pic:cNvPr id="86" name="图片 168"/>
                          <pic:cNvPicPr>
                            <a:picLocks noChangeAspect="1"/>
                          </pic:cNvPicPr>
                        </pic:nvPicPr>
                        <pic:blipFill>
                          <a:blip r:embed="rId45"/>
                          <a:stretch>
                            <a:fillRect/>
                          </a:stretch>
                        </pic:blipFill>
                        <pic:spPr>
                          <a:xfrm>
                            <a:off x="651" y="289"/>
                            <a:ext cx="171" cy="1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2377FB4E" id="组合 165" o:spid="_x0000_s1026" style="position:absolute;margin-left:28.5pt;margin-top:4.8pt;width:367.7pt;height:41.2pt;z-index:-251650048;mso-wrap-distance-left:0;mso-wrap-distance-right:0;mso-position-horizontal-relative:page" coordorigin="575,269" coordsize="7354,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">
                <v:shape id="任意多边形 166" o:spid="_x0000_s1027" style="position:absolute;left:575;top:373;width:7354;height:720;visibility:visible;mso-wrap-style:square;v-text-anchor:top" coordsize="735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" path="m57,l24,1,8,7,1,24,,57,,663r1,33l8,713r16,6l57,720r7240,l7330,719r16,-6l7353,696r1,-33l7354,57r-1,-33l7346,7,7330,1,7297,,57,xe" filled="f" strokecolor="#231f20" strokeweight=".85pt">
                  <v:path arrowok="t" textboxrect="0,0,7354,720"/>
                </v:shape>
                <v:rect id="矩形 167" o:spid="_x0000_s1028" style="position:absolute;left:617;top:269;width:658;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" stroked="f"/>
                <v:shape id="图片 168" o:spid="_x0000_s1029" type="#_x0000_t75" style="position:absolute;left:651;top:289;width:171;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">
                  <v:imagedata r:id="rId46" o:title=""/>
                </v:shape>
                <w10:wrap anchorx="page"/>
              </v:group>
            </w:pict>
          </mc:Fallback>
        </mc:AlternateContent>
      </w:r>
      <w:r w:rsidRPr="00F748F9">
        <w:t>NOTE</w:t>
      </w:r>
    </w:p>
    <w:p w:rsidR="00F748F9" w:rsidRPr="00F748F9" w:rsidRDefault="00F748F9" w:rsidP="00F748F9">
      <w:pPr>
        <w:pStyle w:val="BodyText"/>
        <w:ind w:left="630"/>
      </w:pPr>
      <w:r w:rsidRPr="00F748F9">
        <w:t xml:space="preserve">If it is under AUX band, the alarm will sound by buzzer. When the buzzer alarm activates, the alarm will start softly </w:t>
      </w:r>
      <w:r>
        <w:br/>
      </w:r>
      <w:r w:rsidRPr="00F748F9">
        <w:t xml:space="preserve">and gradually increase in level (Humane Wake System). It will sound for 1 minute and silence for 1 minute in </w:t>
      </w:r>
      <w:r>
        <w:br/>
      </w:r>
      <w:r w:rsidRPr="00F748F9">
        <w:t>repetition for 60 minutes unless cancelled.</w:t>
      </w:r>
    </w:p>
    <w:p w:rsidR="00000000" w:rsidRDefault="00F748F9" w:rsidP="00F748F9">
      <w:pPr>
        <w:pStyle w:val="Heading1"/>
        <w:shd w:val="clear" w:color="auto" w:fill="AEAAAA" w:themeFill="background2" w:themeFillShade="BF"/>
        <w:spacing w:before="360"/>
        <w:ind w:left="634" w:right="590"/>
        <w:rPr>
          <w:sz w:val="23"/>
        </w:rPr>
      </w:pPr>
      <w:r>
        <w:t>Sleep function</w:t>
      </w:r>
    </w:p>
    <w:p w:rsidR="00000000" w:rsidRDefault="00710094">
      <w:pPr>
        <w:pStyle w:val="BodyText"/>
        <w:spacing w:before="58"/>
        <w:ind w:left="566"/>
      </w:pPr>
      <w:r>
        <w:rPr>
          <w:color w:val="231F20"/>
        </w:rPr>
        <w:t>T</w:t>
      </w:r>
      <w:r>
        <w:rPr>
          <w:color w:val="231F20"/>
        </w:rPr>
        <w:t>he sleep timer will automatically switch off the radio after a preset time has elapsed.</w:t>
      </w:r>
    </w:p>
    <w:p w:rsidR="00000000" w:rsidRDefault="00710094">
      <w:pPr>
        <w:pStyle w:val="BodyText"/>
        <w:tabs>
          <w:tab w:val="left" w:pos="2608"/>
        </w:tabs>
        <w:spacing w:before="40" w:line="185" w:lineRule="exact"/>
        <w:ind w:left="566"/>
      </w:pPr>
      <w:r>
        <w:rPr>
          <w:b/>
          <w:i/>
          <w:color w:val="808285"/>
          <w:sz w:val="18"/>
        </w:rPr>
        <w:t xml:space="preserve">1. </w:t>
      </w:r>
      <w:r>
        <w:rPr>
          <w:color w:val="231F20"/>
        </w:rPr>
        <w:t>Press the</w:t>
      </w:r>
      <w:r>
        <w:rPr>
          <w:color w:val="231F20"/>
          <w:spacing w:val="-6"/>
        </w:rPr>
        <w:t xml:space="preserve"> </w:t>
      </w:r>
      <w:r>
        <w:rPr>
          <w:color w:val="231F20"/>
        </w:rPr>
        <w:t>Sleep</w:t>
      </w:r>
      <w:r>
        <w:rPr>
          <w:color w:val="231F20"/>
          <w:spacing w:val="-1"/>
        </w:rPr>
        <w:t xml:space="preserve"> </w:t>
      </w:r>
      <w:r>
        <w:rPr>
          <w:color w:val="231F20"/>
        </w:rPr>
        <w:t>button,</w:t>
      </w:r>
      <w:r w:rsidR="00F748F9" w:rsidRPr="00F748F9">
        <w:rPr>
          <w:noProof/>
        </w:rPr>
        <w:t xml:space="preserve"> </w:t>
      </w:r>
      <w:r w:rsidR="00F748F9">
        <w:rPr>
          <w:noProof/>
        </w:rPr>
        <w:drawing>
          <wp:inline distT="0" distB="0" distL="0" distR="0" wp14:anchorId="3D5420FF" wp14:editId="5F82A589">
            <wp:extent cx="196850" cy="84455"/>
            <wp:effectExtent l="0" t="0" r="0" b="0"/>
            <wp:docPr id="967" name="image30.png" descr="sleep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6850" cy="84455"/>
                    </a:xfrm>
                    <a:prstGeom prst="rect">
                      <a:avLst/>
                    </a:prstGeom>
                    <a:noFill/>
                    <a:ln>
                      <a:noFill/>
                    </a:ln>
                  </pic:spPr>
                </pic:pic>
              </a:graphicData>
            </a:graphic>
          </wp:inline>
        </w:drawing>
      </w:r>
      <w:r w:rsidR="00F748F9">
        <w:rPr>
          <w:color w:val="231F20"/>
        </w:rPr>
        <w:t xml:space="preserve"> </w:t>
      </w:r>
      <w:r>
        <w:rPr>
          <w:color w:val="231F20"/>
        </w:rPr>
        <w:t>will flash on the</w:t>
      </w:r>
      <w:r>
        <w:rPr>
          <w:color w:val="231F20"/>
          <w:spacing w:val="-1"/>
        </w:rPr>
        <w:t xml:space="preserve"> </w:t>
      </w:r>
      <w:r>
        <w:rPr>
          <w:color w:val="231F20"/>
          <w:spacing w:val="-3"/>
        </w:rPr>
        <w:t>d</w:t>
      </w:r>
      <w:r>
        <w:rPr>
          <w:color w:val="231F20"/>
          <w:spacing w:val="-3"/>
        </w:rPr>
        <w:t>isplay.</w:t>
      </w:r>
    </w:p>
    <w:p w:rsidR="00000000" w:rsidRDefault="00710094">
      <w:pPr>
        <w:pStyle w:val="BodyText"/>
        <w:tabs>
          <w:tab w:val="left" w:pos="566"/>
        </w:tabs>
        <w:spacing w:line="257" w:lineRule="exact"/>
        <w:ind w:left="121"/>
      </w:pPr>
      <w:r>
        <w:rPr>
          <w:b/>
          <w:color w:val="FFFFFF"/>
          <w:position w:val="11"/>
        </w:rPr>
        <w:tab/>
      </w:r>
      <w:r>
        <w:rPr>
          <w:b/>
          <w:i/>
          <w:color w:val="808285"/>
          <w:sz w:val="18"/>
        </w:rPr>
        <w:t xml:space="preserve">2. </w:t>
      </w:r>
      <w:r>
        <w:rPr>
          <w:color w:val="231F20"/>
        </w:rPr>
        <w:t>Rotate the Tuning knob to select the required sleep time (60-45-30-15-120-90</w:t>
      </w:r>
      <w:r>
        <w:rPr>
          <w:color w:val="231F20"/>
          <w:spacing w:val="-10"/>
        </w:rPr>
        <w:t xml:space="preserve"> </w:t>
      </w:r>
      <w:r>
        <w:rPr>
          <w:color w:val="231F20"/>
        </w:rPr>
        <w:t>minutes).</w:t>
      </w:r>
    </w:p>
    <w:p w:rsidR="00000000" w:rsidRDefault="00710094">
      <w:pPr>
        <w:pStyle w:val="BodyText"/>
        <w:tabs>
          <w:tab w:val="left" w:pos="566"/>
          <w:tab w:val="left" w:pos="3923"/>
        </w:tabs>
        <w:spacing w:before="31" w:line="237" w:lineRule="exact"/>
        <w:ind w:left="121"/>
      </w:pPr>
      <w:r>
        <w:rPr>
          <w:b/>
          <w:color w:val="FFFFFF"/>
          <w:position w:val="-3"/>
        </w:rPr>
        <w:tab/>
      </w:r>
      <w:r>
        <w:rPr>
          <w:b/>
          <w:i/>
          <w:color w:val="808285"/>
          <w:sz w:val="18"/>
        </w:rPr>
        <w:t xml:space="preserve">3. </w:t>
      </w:r>
      <w:r>
        <w:rPr>
          <w:color w:val="231F20"/>
        </w:rPr>
        <w:t>Press the Tuning knob to confirm</w:t>
      </w:r>
      <w:r>
        <w:rPr>
          <w:color w:val="231F20"/>
          <w:spacing w:val="-14"/>
        </w:rPr>
        <w:t xml:space="preserve"> </w:t>
      </w:r>
      <w:r>
        <w:rPr>
          <w:color w:val="231F20"/>
        </w:rPr>
        <w:t>the</w:t>
      </w:r>
      <w:r>
        <w:rPr>
          <w:color w:val="231F20"/>
          <w:spacing w:val="-1"/>
        </w:rPr>
        <w:t xml:space="preserve"> </w:t>
      </w:r>
      <w:r>
        <w:rPr>
          <w:color w:val="231F20"/>
        </w:rPr>
        <w:t>setting.</w:t>
      </w:r>
      <w:r w:rsidR="00A2238C">
        <w:rPr>
          <w:color w:val="231F20"/>
        </w:rPr>
        <w:t xml:space="preserve"> </w:t>
      </w:r>
      <w:r w:rsidR="00A2238C">
        <w:rPr>
          <w:noProof/>
        </w:rPr>
        <w:drawing>
          <wp:inline distT="0" distB="0" distL="0" distR="0" wp14:anchorId="508A9D9E" wp14:editId="70CDA7B0">
            <wp:extent cx="196850" cy="84455"/>
            <wp:effectExtent l="0" t="0" r="0" b="0"/>
            <wp:docPr id="968" name="image31.png" descr="slee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6850" cy="84455"/>
                    </a:xfrm>
                    <a:prstGeom prst="rect">
                      <a:avLst/>
                    </a:prstGeom>
                    <a:noFill/>
                    <a:ln>
                      <a:noFill/>
                    </a:ln>
                  </pic:spPr>
                </pic:pic>
              </a:graphicData>
            </a:graphic>
          </wp:inline>
        </w:drawing>
      </w:r>
      <w:r w:rsidR="00A2238C">
        <w:rPr>
          <w:color w:val="231F20"/>
        </w:rPr>
        <w:t xml:space="preserve"> </w:t>
      </w:r>
      <w:r>
        <w:rPr>
          <w:color w:val="231F20"/>
        </w:rPr>
        <w:t>will stop flashing on the</w:t>
      </w:r>
      <w:r>
        <w:rPr>
          <w:color w:val="231F20"/>
          <w:spacing w:val="-1"/>
        </w:rPr>
        <w:t xml:space="preserve"> </w:t>
      </w:r>
      <w:r>
        <w:rPr>
          <w:color w:val="231F20"/>
          <w:spacing w:val="-3"/>
        </w:rPr>
        <w:t>display.</w:t>
      </w:r>
    </w:p>
    <w:p w:rsidR="00000000" w:rsidRDefault="00710094">
      <w:pPr>
        <w:pStyle w:val="BodyText"/>
        <w:spacing w:line="276" w:lineRule="auto"/>
        <w:ind w:left="765" w:right="548" w:hanging="199"/>
      </w:pPr>
      <w:r>
        <w:rPr>
          <w:b/>
          <w:i/>
          <w:color w:val="808285"/>
          <w:sz w:val="18"/>
        </w:rPr>
        <w:t xml:space="preserve">4. </w:t>
      </w:r>
      <w:r>
        <w:rPr>
          <w:color w:val="231F20"/>
        </w:rPr>
        <w:t xml:space="preserve">To cancel the sleep time before the preset time has elapsed and </w:t>
      </w:r>
      <w:r>
        <w:rPr>
          <w:color w:val="231F20"/>
        </w:rPr>
        <w:t>to turn off the radio, press the Power button to turn the unit off manually.</w:t>
      </w:r>
    </w:p>
    <w:p w:rsidR="00000000" w:rsidRPr="00A2238C" w:rsidRDefault="00A2238C" w:rsidP="00A2238C">
      <w:pPr>
        <w:pStyle w:val="Heading1"/>
        <w:shd w:val="clear" w:color="auto" w:fill="AEAAAA" w:themeFill="background2" w:themeFillShade="BF"/>
        <w:spacing w:before="360"/>
        <w:ind w:left="634" w:right="590"/>
      </w:pPr>
      <w:r>
        <w:t>FM Stereo / Mono selection</w:t>
      </w:r>
    </w:p>
    <w:p w:rsidR="00000000" w:rsidRDefault="00710094">
      <w:pPr>
        <w:pStyle w:val="BodyText"/>
        <w:spacing w:before="58"/>
        <w:ind w:left="566"/>
      </w:pPr>
      <w:r>
        <w:rPr>
          <w:color w:val="231F20"/>
        </w:rPr>
        <w:t>T</w:t>
      </w:r>
      <w:r>
        <w:rPr>
          <w:color w:val="231F20"/>
        </w:rPr>
        <w:t>he FM Stereo / Mono mode switch is on left the side of the radio.</w:t>
      </w:r>
    </w:p>
    <w:p w:rsidR="00000000" w:rsidRDefault="00710094">
      <w:pPr>
        <w:pStyle w:val="BodyText"/>
        <w:spacing w:before="75" w:line="268" w:lineRule="auto"/>
        <w:ind w:left="566" w:right="548"/>
      </w:pPr>
      <w:r>
        <w:rPr>
          <w:color w:val="231F20"/>
        </w:rPr>
        <w:t>When the FM signal is weak, some hiss may be audible. To reduce the hiss, slide the Stereo / Mono switch to M</w:t>
      </w:r>
      <w:r>
        <w:rPr>
          <w:color w:val="231F20"/>
        </w:rPr>
        <w:t>ono mode.</w:t>
      </w:r>
    </w:p>
    <w:p w:rsidR="00000000" w:rsidRPr="00A2238C" w:rsidRDefault="00A2238C" w:rsidP="00A2238C">
      <w:pPr>
        <w:pStyle w:val="Heading1"/>
        <w:shd w:val="clear" w:color="auto" w:fill="AEAAAA" w:themeFill="background2" w:themeFillShade="BF"/>
        <w:spacing w:before="360"/>
        <w:ind w:left="634" w:right="590"/>
      </w:pPr>
      <w:r>
        <w:t>Headphone socket</w:t>
      </w:r>
    </w:p>
    <w:p w:rsidR="00000000" w:rsidRDefault="00710094">
      <w:pPr>
        <w:pStyle w:val="BodyText"/>
        <w:spacing w:before="58" w:line="352" w:lineRule="auto"/>
        <w:ind w:left="566" w:right="548"/>
      </w:pPr>
      <w:r>
        <w:rPr>
          <w:color w:val="231F20"/>
        </w:rPr>
        <w:t>A</w:t>
      </w:r>
      <w:r>
        <w:rPr>
          <w:color w:val="231F20"/>
        </w:rPr>
        <w:t xml:space="preserve"> standard 3.5mm headphone socket located on the left side of your radio is provided for use with headphones. Inserting earbuds or headphones will automatically mute the internal speaker.</w:t>
      </w:r>
    </w:p>
    <w:p w:rsidR="00000000" w:rsidRDefault="00710094">
      <w:pPr>
        <w:pStyle w:val="BodyText"/>
        <w:spacing w:line="268" w:lineRule="auto"/>
        <w:ind w:left="566" w:right="548"/>
        <w:rPr>
          <w:color w:val="231F20"/>
        </w:rPr>
      </w:pPr>
      <w:r>
        <w:rPr>
          <w:color w:val="231F20"/>
        </w:rPr>
        <w:t xml:space="preserve">Please be aware that the sensitivity of headphones can </w:t>
      </w:r>
      <w:r>
        <w:rPr>
          <w:color w:val="231F20"/>
        </w:rPr>
        <w:t>vary widely. We therefore recommend setting the volume to a low level before connecting headphones to the radio.</w:t>
      </w:r>
    </w:p>
    <w:p w:rsidR="00A2238C" w:rsidRDefault="00A2238C" w:rsidP="00A2238C">
      <w:pPr>
        <w:pStyle w:val="Heading2"/>
        <w:spacing w:before="140"/>
        <w:ind w:left="864"/>
      </w:pPr>
      <w:r>
        <w:rPr>
          <w:noProof/>
        </w:rPr>
        <mc:AlternateContent>
          <mc:Choice Requires="wpg">
            <w:drawing>
              <wp:anchor distT="0" distB="0" distL="0" distR="0" simplePos="0" relativeHeight="251675648" behindDoc="1" locked="0" layoutInCell="1" allowOverlap="1">
                <wp:simplePos x="0" y="0"/>
                <wp:positionH relativeFrom="page">
                  <wp:posOffset>361950</wp:posOffset>
                </wp:positionH>
                <wp:positionV relativeFrom="paragraph">
                  <wp:posOffset>75012</wp:posOffset>
                </wp:positionV>
                <wp:extent cx="4669790" cy="452120"/>
                <wp:effectExtent l="0" t="0" r="16510" b="24130"/>
                <wp:wrapNone/>
                <wp:docPr id="95" name="组合 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9790" cy="452120"/>
                          <a:chOff x="575" y="417"/>
                          <a:chExt cx="7354" cy="712"/>
                        </a:xfrm>
                      </wpg:grpSpPr>
                      <wps:wsp>
                        <wps:cNvPr id="89" name="任意多边形 191"/>
                        <wps:cNvSpPr/>
                        <wps:spPr>
                          <a:xfrm>
                            <a:off x="575" y="522"/>
                            <a:ext cx="7354" cy="607"/>
                          </a:xfrm>
                          <a:custGeom>
                            <a:avLst/>
                            <a:gdLst/>
                            <a:ahLst/>
                            <a:cxnLst/>
                            <a:rect l="0" t="0" r="0" b="0"/>
                            <a:pathLst>
                              <a:path w="7354" h="607">
                                <a:moveTo>
                                  <a:pt x="57" y="0"/>
                                </a:moveTo>
                                <a:lnTo>
                                  <a:pt x="24" y="1"/>
                                </a:lnTo>
                                <a:lnTo>
                                  <a:pt x="8" y="7"/>
                                </a:lnTo>
                                <a:lnTo>
                                  <a:pt x="1" y="24"/>
                                </a:lnTo>
                                <a:lnTo>
                                  <a:pt x="0" y="57"/>
                                </a:lnTo>
                                <a:lnTo>
                                  <a:pt x="0" y="550"/>
                                </a:lnTo>
                                <a:lnTo>
                                  <a:pt x="1" y="583"/>
                                </a:lnTo>
                                <a:lnTo>
                                  <a:pt x="8" y="599"/>
                                </a:lnTo>
                                <a:lnTo>
                                  <a:pt x="24" y="606"/>
                                </a:lnTo>
                                <a:lnTo>
                                  <a:pt x="57" y="606"/>
                                </a:lnTo>
                                <a:lnTo>
                                  <a:pt x="7297" y="606"/>
                                </a:lnTo>
                                <a:lnTo>
                                  <a:pt x="7330" y="606"/>
                                </a:lnTo>
                                <a:lnTo>
                                  <a:pt x="7346" y="599"/>
                                </a:lnTo>
                                <a:lnTo>
                                  <a:pt x="7353" y="583"/>
                                </a:lnTo>
                                <a:lnTo>
                                  <a:pt x="7354" y="550"/>
                                </a:lnTo>
                                <a:lnTo>
                                  <a:pt x="7354" y="57"/>
                                </a:lnTo>
                                <a:lnTo>
                                  <a:pt x="7353" y="24"/>
                                </a:lnTo>
                                <a:lnTo>
                                  <a:pt x="7346" y="7"/>
                                </a:lnTo>
                                <a:lnTo>
                                  <a:pt x="7330" y="1"/>
                                </a:lnTo>
                                <a:lnTo>
                                  <a:pt x="7297" y="0"/>
                                </a:lnTo>
                                <a:lnTo>
                                  <a:pt x="57" y="0"/>
                                </a:lnTo>
                                <a:close/>
                              </a:path>
                            </a:pathLst>
                          </a:custGeom>
                          <a:noFill/>
                          <a:ln w="10795" cap="flat" cmpd="sng">
                            <a:solidFill>
                              <a:srgbClr val="231F20"/>
                            </a:solidFill>
                            <a:prstDash val="solid"/>
                            <a:headEnd type="none" w="med" len="med"/>
                            <a:tailEnd type="none" w="med" len="med"/>
                          </a:ln>
                        </wps:spPr>
                        <wps:bodyPr upright="1"/>
                      </wps:wsp>
                      <wps:wsp>
                        <wps:cNvPr id="90" name="矩形 192"/>
                        <wps:cNvSpPr/>
                        <wps:spPr>
                          <a:xfrm>
                            <a:off x="617" y="417"/>
                            <a:ext cx="1090" cy="200"/>
                          </a:xfrm>
                          <a:prstGeom prst="rect">
                            <a:avLst/>
                          </a:prstGeom>
                          <a:solidFill>
                            <a:srgbClr val="FFFFFF"/>
                          </a:solidFill>
                          <a:ln>
                            <a:noFill/>
                          </a:ln>
                        </wps:spPr>
                        <wps:bodyPr upright="1"/>
                      </wps:wsp>
                      <pic:pic xmlns:pic="http://schemas.openxmlformats.org/drawingml/2006/picture">
                        <pic:nvPicPr>
                          <pic:cNvPr id="91" name="图片 193"/>
                          <pic:cNvPicPr>
                            <a:picLocks noChangeAspect="1"/>
                          </pic:cNvPicPr>
                        </pic:nvPicPr>
                        <pic:blipFill>
                          <a:blip r:embed="rId19"/>
                          <a:stretch>
                            <a:fillRect/>
                          </a:stretch>
                        </pic:blipFill>
                        <pic:spPr>
                          <a:xfrm>
                            <a:off x="651" y="437"/>
                            <a:ext cx="171" cy="150"/>
                          </a:xfrm>
                          <a:prstGeom prst="rect">
                            <a:avLst/>
                          </a:prstGeom>
                          <a:noFill/>
                          <a:ln>
                            <a:noFill/>
                          </a:ln>
                        </pic:spPr>
                      </pic:pic>
                      <pic:pic xmlns:pic="http://schemas.openxmlformats.org/drawingml/2006/picture">
                        <pic:nvPicPr>
                          <pic:cNvPr id="92" name="图片 194"/>
                          <pic:cNvPicPr>
                            <a:picLocks noChangeAspect="1"/>
                          </pic:cNvPicPr>
                        </pic:nvPicPr>
                        <pic:blipFill>
                          <a:blip r:embed="rId49"/>
                          <a:stretch>
                            <a:fillRect/>
                          </a:stretch>
                        </pic:blipFill>
                        <pic:spPr>
                          <a:xfrm>
                            <a:off x="7421" y="820"/>
                            <a:ext cx="227" cy="194"/>
                          </a:xfrm>
                          <a:prstGeom prst="rect">
                            <a:avLst/>
                          </a:prstGeom>
                          <a:noFill/>
                          <a:ln>
                            <a:noFill/>
                          </a:ln>
                        </pic:spPr>
                      </pic:pic>
                      <wps:wsp>
                        <wps:cNvPr id="93" name="任意多边形 195"/>
                        <wps:cNvSpPr/>
                        <wps:spPr>
                          <a:xfrm>
                            <a:off x="7256" y="578"/>
                            <a:ext cx="576" cy="505"/>
                          </a:xfrm>
                          <a:custGeom>
                            <a:avLst/>
                            <a:gdLst/>
                            <a:ahLst/>
                            <a:cxnLst/>
                            <a:rect l="0" t="0" r="0" b="0"/>
                            <a:pathLst>
                              <a:path w="576" h="505">
                                <a:moveTo>
                                  <a:pt x="287" y="0"/>
                                </a:moveTo>
                                <a:lnTo>
                                  <a:pt x="0" y="504"/>
                                </a:lnTo>
                                <a:lnTo>
                                  <a:pt x="575" y="504"/>
                                </a:lnTo>
                                <a:lnTo>
                                  <a:pt x="553" y="466"/>
                                </a:lnTo>
                                <a:lnTo>
                                  <a:pt x="66" y="466"/>
                                </a:lnTo>
                                <a:lnTo>
                                  <a:pt x="287" y="78"/>
                                </a:lnTo>
                                <a:lnTo>
                                  <a:pt x="332" y="78"/>
                                </a:lnTo>
                                <a:lnTo>
                                  <a:pt x="287" y="0"/>
                                </a:lnTo>
                                <a:close/>
                                <a:moveTo>
                                  <a:pt x="332" y="78"/>
                                </a:moveTo>
                                <a:lnTo>
                                  <a:pt x="287" y="78"/>
                                </a:lnTo>
                                <a:lnTo>
                                  <a:pt x="509" y="466"/>
                                </a:lnTo>
                                <a:lnTo>
                                  <a:pt x="553" y="466"/>
                                </a:lnTo>
                                <a:lnTo>
                                  <a:pt x="332" y="78"/>
                                </a:lnTo>
                                <a:close/>
                              </a:path>
                            </a:pathLst>
                          </a:custGeom>
                          <a:solidFill>
                            <a:srgbClr val="231F20"/>
                          </a:solidFill>
                          <a:ln>
                            <a:noFill/>
                          </a:ln>
                        </wps:spPr>
                        <wps:bodyPr upright="1"/>
                      </wps:wsp>
                    </wpg:wgp>
                  </a:graphicData>
                </a:graphic>
                <wp14:sizeRelH relativeFrom="page">
                  <wp14:pctWidth>0</wp14:pctWidth>
                </wp14:sizeRelH>
                <wp14:sizeRelV relativeFrom="page">
                  <wp14:pctHeight>0</wp14:pctHeight>
                </wp14:sizeRelV>
              </wp:anchor>
            </w:drawing>
          </mc:Choice>
          <mc:Fallback>
            <w:pict>
              <v:group w14:anchorId="6490852F" id="组合 190" o:spid="_x0000_s1026" style="position:absolute;margin-left:28.5pt;margin-top:5.9pt;width:367.7pt;height:35.6pt;z-index:-251640832;mso-wrap-distance-left:0;mso-wrap-distance-right:0;mso-position-horizontal-relative:page" coordorigin="575,417" coordsize="7354,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">
                <v:shape id="任意多边形 191" o:spid="_x0000_s1027" style="position:absolute;left:575;top:522;width:7354;height:607;visibility:visible;mso-wrap-style:square;v-text-anchor:top" coordsize="7354,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" path="m57,l24,1,8,7,1,24,,57,,550r1,33l8,599r16,7l57,606r7240,l7330,606r16,-7l7353,583r1,-33l7354,57r-1,-33l7346,7,7330,1,7297,,57,xe" filled="f" strokecolor="#231f20" strokeweight=".85pt">
                  <v:path arrowok="t" textboxrect="0,0,7354,607"/>
                </v:shape>
                <v:rect id="矩形 192" o:spid="_x0000_s1028" style="position:absolute;left:617;top:417;width:109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" stroked="f"/>
                <v:shape id="图片 193" o:spid="_x0000_s1029" type="#_x0000_t75" style="position:absolute;left:651;top:437;width:171;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">
                  <v:imagedata r:id="rId20" o:title=""/>
                </v:shape>
                <v:shape id="图片 194" o:spid="_x0000_s1030" type="#_x0000_t75" style="position:absolute;left:7421;top:820;width:227;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">
                  <v:imagedata r:id="rId50" o:title=""/>
                </v:shape>
                <v:shape id="任意多边形 195" o:spid="_x0000_s1031" style="position:absolute;left:7256;top:578;width:576;height:505;visibility:visible;mso-wrap-style:square;v-text-anchor:top" coordsize="576,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" path="m287,l,504r575,l553,466r-487,l287,78r45,l287,xm332,78r-45,l509,466r44,l332,78xe" fillcolor="#231f20" stroked="f">
                  <v:path arrowok="t" textboxrect="0,0,576,505"/>
                </v:shape>
                <w10:wrap anchorx="page"/>
              </v:group>
            </w:pict>
          </mc:Fallback>
        </mc:AlternateContent>
      </w:r>
      <w:r>
        <w:t>IMPORTANT</w:t>
      </w:r>
    </w:p>
    <w:p w:rsidR="00A2238C" w:rsidRDefault="00A2238C" w:rsidP="00A2238C">
      <w:pPr>
        <w:numPr>
          <w:ilvl w:val="0"/>
          <w:numId w:val="10"/>
        </w:numPr>
        <w:spacing w:before="68"/>
        <w:ind w:left="810" w:hanging="170"/>
        <w:rPr>
          <w:sz w:val="14"/>
        </w:rPr>
      </w:pPr>
      <w:r>
        <w:rPr>
          <w:color w:val="231F20"/>
          <w:sz w:val="14"/>
        </w:rPr>
        <w:t>Excessive sound pressure from Earbuds or Headphones can cause hearing</w:t>
      </w:r>
      <w:r>
        <w:rPr>
          <w:color w:val="231F20"/>
          <w:spacing w:val="-9"/>
          <w:sz w:val="14"/>
        </w:rPr>
        <w:t xml:space="preserve"> </w:t>
      </w:r>
      <w:r>
        <w:rPr>
          <w:color w:val="231F20"/>
          <w:sz w:val="14"/>
        </w:rPr>
        <w:t>loss.</w:t>
      </w:r>
    </w:p>
    <w:p w:rsidR="00A2238C" w:rsidRDefault="00A2238C" w:rsidP="00A2238C">
      <w:pPr>
        <w:numPr>
          <w:ilvl w:val="0"/>
          <w:numId w:val="10"/>
        </w:numPr>
        <w:tabs>
          <w:tab w:val="left" w:pos="450"/>
        </w:tabs>
        <w:spacing w:before="76"/>
        <w:ind w:left="810" w:hanging="170"/>
        <w:rPr>
          <w:sz w:val="14"/>
        </w:rPr>
      </w:pPr>
      <w:r>
        <w:rPr>
          <w:color w:val="231F20"/>
          <w:spacing w:val="-8"/>
          <w:sz w:val="14"/>
        </w:rPr>
        <w:t xml:space="preserve">To </w:t>
      </w:r>
      <w:r>
        <w:rPr>
          <w:color w:val="231F20"/>
          <w:sz w:val="14"/>
        </w:rPr>
        <w:t>prevent possible hearing damage, do not listen at high volume levels for long periods of</w:t>
      </w:r>
      <w:r>
        <w:rPr>
          <w:color w:val="231F20"/>
          <w:spacing w:val="-23"/>
          <w:sz w:val="14"/>
        </w:rPr>
        <w:t xml:space="preserve"> </w:t>
      </w:r>
      <w:r>
        <w:rPr>
          <w:color w:val="231F20"/>
          <w:sz w:val="14"/>
        </w:rPr>
        <w:t>time.</w:t>
      </w:r>
    </w:p>
    <w:p w:rsidR="00A2238C" w:rsidRDefault="00A2238C">
      <w:pPr>
        <w:spacing w:line="268" w:lineRule="auto"/>
        <w:sectPr w:rsidR="00A2238C" w:rsidSect="00926637">
          <w:pgSz w:w="8510" w:h="11340"/>
          <w:pgMar w:top="540" w:right="0" w:bottom="400" w:left="0" w:header="0" w:footer="218" w:gutter="0"/>
          <w:cols w:space="720"/>
        </w:sectPr>
      </w:pPr>
    </w:p>
    <w:p w:rsidR="00000000" w:rsidRDefault="00A2238C" w:rsidP="00A2238C">
      <w:pPr>
        <w:pStyle w:val="Heading1"/>
        <w:shd w:val="clear" w:color="auto" w:fill="AEAAAA" w:themeFill="background2" w:themeFillShade="BF"/>
        <w:spacing w:before="360"/>
        <w:ind w:left="634" w:right="590"/>
      </w:pPr>
      <w:r>
        <w:lastRenderedPageBreak/>
        <w:t>Factory reset</w:t>
      </w:r>
    </w:p>
    <w:p w:rsidR="00000000" w:rsidRDefault="00710094">
      <w:pPr>
        <w:pStyle w:val="BodyText"/>
        <w:spacing w:before="55" w:line="268" w:lineRule="auto"/>
        <w:ind w:left="566" w:right="565"/>
        <w:jc w:val="both"/>
      </w:pPr>
      <w:r>
        <w:rPr>
          <w:color w:val="231F20"/>
        </w:rPr>
        <w:t>I</w:t>
      </w:r>
      <w:r>
        <w:rPr>
          <w:color w:val="231F20"/>
        </w:rPr>
        <w:t>f your radio fails to operate correctly, or some digits on the display are missing / incomplete or you simply ju</w:t>
      </w:r>
      <w:r>
        <w:rPr>
          <w:color w:val="231F20"/>
        </w:rPr>
        <w:t>st want to restore the radio to its original factory setting, carry out the following procedure.</w:t>
      </w:r>
    </w:p>
    <w:p w:rsidR="00000000" w:rsidRDefault="00710094">
      <w:pPr>
        <w:pStyle w:val="BodyText"/>
        <w:spacing w:before="56"/>
        <w:ind w:left="566"/>
      </w:pPr>
      <w:r>
        <w:rPr>
          <w:color w:val="231F20"/>
        </w:rPr>
        <w:t>By performing a factory reset, all user entered settings will be erased.</w:t>
      </w:r>
    </w:p>
    <w:p w:rsidR="00000000" w:rsidRDefault="00710094">
      <w:pPr>
        <w:pStyle w:val="BodyText"/>
        <w:spacing w:before="76" w:line="268" w:lineRule="auto"/>
        <w:ind w:left="566" w:right="565"/>
        <w:jc w:val="both"/>
      </w:pPr>
      <w:r>
        <w:rPr>
          <w:color w:val="231F20"/>
        </w:rPr>
        <w:t>Press and hold the Power button and Preset 5 button at the same time, the “DEFAULT” wi</w:t>
      </w:r>
      <w:r>
        <w:rPr>
          <w:color w:val="231F20"/>
        </w:rPr>
        <w:t>ll appear and flash on the display. Continue holding down these two buttons until all the icons appear on the screen. Now the factory reset is completed.</w:t>
      </w:r>
    </w:p>
    <w:tbl>
      <w:tblPr>
        <w:tblpPr w:leftFromText="180" w:rightFromText="180" w:vertAnchor="text" w:horzAnchor="margin" w:tblpXSpec="center" w:tblpY="835"/>
        <w:tblW w:w="0" w:type="auto"/>
        <w:tblInd w:w="0"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000" w:firstRow="0" w:lastRow="0" w:firstColumn="0" w:lastColumn="0" w:noHBand="0" w:noVBand="0"/>
      </w:tblPr>
      <w:tblGrid>
        <w:gridCol w:w="1984"/>
        <w:gridCol w:w="5356"/>
      </w:tblGrid>
      <w:tr w:rsidR="00A2238C" w:rsidTr="00A2238C">
        <w:trPr>
          <w:trHeight w:val="228"/>
        </w:trPr>
        <w:tc>
          <w:tcPr>
            <w:tcW w:w="7340" w:type="dxa"/>
            <w:gridSpan w:val="2"/>
            <w:tcBorders>
              <w:bottom w:val="single" w:sz="8" w:space="0" w:color="231F20"/>
            </w:tcBorders>
            <w:shd w:val="clear" w:color="auto" w:fill="D1D3D4"/>
          </w:tcPr>
          <w:p w:rsidR="00A2238C" w:rsidRDefault="00A2238C" w:rsidP="00A2238C">
            <w:pPr>
              <w:pStyle w:val="TableParagraph"/>
              <w:spacing w:before="30"/>
              <w:ind w:left="56"/>
              <w:rPr>
                <w:b/>
                <w:sz w:val="14"/>
              </w:rPr>
            </w:pPr>
            <w:bookmarkStart w:id="3" w:name="RowTitle_3" w:colFirst="0" w:colLast="0"/>
            <w:r>
              <w:rPr>
                <w:b/>
                <w:color w:val="231F20"/>
                <w:sz w:val="14"/>
              </w:rPr>
              <w:t>Power Requirements</w:t>
            </w:r>
          </w:p>
        </w:tc>
      </w:tr>
      <w:bookmarkEnd w:id="3"/>
      <w:tr w:rsidR="00A2238C" w:rsidTr="00A2238C">
        <w:trPr>
          <w:trHeight w:val="233"/>
        </w:trPr>
        <w:tc>
          <w:tcPr>
            <w:tcW w:w="1984" w:type="dxa"/>
            <w:tcBorders>
              <w:top w:val="single" w:sz="8" w:space="0" w:color="231F20"/>
              <w:bottom w:val="single" w:sz="8" w:space="0" w:color="231F20"/>
              <w:right w:val="single" w:sz="8" w:space="0" w:color="231F20"/>
            </w:tcBorders>
            <w:shd w:val="clear" w:color="auto" w:fill="D1D3D4"/>
          </w:tcPr>
          <w:p w:rsidR="00A2238C" w:rsidRDefault="00A2238C" w:rsidP="00A2238C">
            <w:pPr>
              <w:pStyle w:val="TableParagraph"/>
              <w:spacing w:before="35"/>
              <w:ind w:left="56"/>
              <w:rPr>
                <w:sz w:val="14"/>
              </w:rPr>
            </w:pPr>
            <w:r>
              <w:rPr>
                <w:color w:val="231F20"/>
                <w:sz w:val="14"/>
              </w:rPr>
              <w:t>AC Power adaptor</w:t>
            </w:r>
          </w:p>
        </w:tc>
        <w:tc>
          <w:tcPr>
            <w:tcW w:w="5356" w:type="dxa"/>
            <w:tcBorders>
              <w:top w:val="single" w:sz="8" w:space="0" w:color="231F20"/>
              <w:left w:val="single" w:sz="8" w:space="0" w:color="231F20"/>
              <w:bottom w:val="single" w:sz="8" w:space="0" w:color="231F20"/>
            </w:tcBorders>
          </w:tcPr>
          <w:p w:rsidR="00A2238C" w:rsidRDefault="00A2238C" w:rsidP="00A2238C">
            <w:pPr>
              <w:pStyle w:val="TableParagraph"/>
              <w:spacing w:before="35"/>
              <w:ind w:left="61"/>
              <w:rPr>
                <w:sz w:val="14"/>
              </w:rPr>
            </w:pPr>
            <w:r>
              <w:rPr>
                <w:color w:val="231F20"/>
                <w:sz w:val="14"/>
              </w:rPr>
              <w:t>DC 9V 0.7A center pin positive</w:t>
            </w:r>
          </w:p>
        </w:tc>
      </w:tr>
      <w:tr w:rsidR="00A2238C" w:rsidTr="00A2238C">
        <w:trPr>
          <w:trHeight w:val="233"/>
        </w:trPr>
        <w:tc>
          <w:tcPr>
            <w:tcW w:w="1984" w:type="dxa"/>
            <w:tcBorders>
              <w:top w:val="single" w:sz="8" w:space="0" w:color="231F20"/>
              <w:bottom w:val="single" w:sz="8" w:space="0" w:color="231F20"/>
              <w:right w:val="single" w:sz="8" w:space="0" w:color="231F20"/>
            </w:tcBorders>
            <w:shd w:val="clear" w:color="auto" w:fill="D1D3D4"/>
          </w:tcPr>
          <w:p w:rsidR="00A2238C" w:rsidRDefault="00A2238C" w:rsidP="00A2238C">
            <w:pPr>
              <w:pStyle w:val="TableParagraph"/>
              <w:spacing w:before="35"/>
              <w:ind w:left="56"/>
              <w:rPr>
                <w:sz w:val="14"/>
              </w:rPr>
            </w:pPr>
            <w:r>
              <w:rPr>
                <w:color w:val="231F20"/>
                <w:sz w:val="14"/>
              </w:rPr>
              <w:t>Batteries</w:t>
            </w:r>
          </w:p>
        </w:tc>
        <w:tc>
          <w:tcPr>
            <w:tcW w:w="5356" w:type="dxa"/>
            <w:tcBorders>
              <w:top w:val="single" w:sz="8" w:space="0" w:color="231F20"/>
              <w:left w:val="single" w:sz="8" w:space="0" w:color="231F20"/>
              <w:bottom w:val="single" w:sz="8" w:space="0" w:color="231F20"/>
            </w:tcBorders>
          </w:tcPr>
          <w:p w:rsidR="00A2238C" w:rsidRDefault="00A2238C" w:rsidP="00A2238C">
            <w:pPr>
              <w:pStyle w:val="TableParagraph"/>
              <w:spacing w:before="35"/>
              <w:ind w:left="61"/>
              <w:rPr>
                <w:sz w:val="14"/>
              </w:rPr>
            </w:pPr>
            <w:r>
              <w:rPr>
                <w:color w:val="231F20"/>
                <w:sz w:val="14"/>
              </w:rPr>
              <w:t>6 X UM-2 (C size)</w:t>
            </w:r>
          </w:p>
        </w:tc>
      </w:tr>
      <w:tr w:rsidR="00A2238C" w:rsidTr="00A2238C">
        <w:trPr>
          <w:trHeight w:val="413"/>
        </w:trPr>
        <w:tc>
          <w:tcPr>
            <w:tcW w:w="1984" w:type="dxa"/>
            <w:tcBorders>
              <w:top w:val="single" w:sz="8" w:space="0" w:color="231F20"/>
              <w:bottom w:val="single" w:sz="8" w:space="0" w:color="231F20"/>
              <w:right w:val="single" w:sz="8" w:space="0" w:color="231F20"/>
            </w:tcBorders>
            <w:shd w:val="clear" w:color="auto" w:fill="D1D3D4"/>
          </w:tcPr>
          <w:p w:rsidR="00A2238C" w:rsidRDefault="00A2238C" w:rsidP="00A2238C">
            <w:pPr>
              <w:pStyle w:val="TableParagraph"/>
              <w:spacing w:before="125"/>
              <w:ind w:left="56"/>
              <w:rPr>
                <w:sz w:val="14"/>
              </w:rPr>
            </w:pPr>
            <w:r>
              <w:rPr>
                <w:color w:val="231F20"/>
                <w:sz w:val="14"/>
              </w:rPr>
              <w:t>Battery Life</w:t>
            </w:r>
          </w:p>
        </w:tc>
        <w:tc>
          <w:tcPr>
            <w:tcW w:w="5356" w:type="dxa"/>
            <w:tcBorders>
              <w:top w:val="single" w:sz="8" w:space="0" w:color="231F20"/>
              <w:left w:val="single" w:sz="8" w:space="0" w:color="231F20"/>
              <w:bottom w:val="single" w:sz="8" w:space="0" w:color="231F20"/>
            </w:tcBorders>
          </w:tcPr>
          <w:p w:rsidR="00A2238C" w:rsidRDefault="00A2238C" w:rsidP="00A2238C">
            <w:pPr>
              <w:pStyle w:val="TableParagraph"/>
              <w:spacing w:before="16" w:line="180" w:lineRule="atLeast"/>
              <w:ind w:left="61" w:right="386"/>
              <w:rPr>
                <w:sz w:val="14"/>
              </w:rPr>
            </w:pPr>
            <w:r>
              <w:rPr>
                <w:color w:val="231F20"/>
                <w:sz w:val="14"/>
              </w:rPr>
              <w:t>Approx. 70 hours of listening for 4 hours a day at normal volume using alkaline batteries</w:t>
            </w:r>
          </w:p>
        </w:tc>
      </w:tr>
      <w:tr w:rsidR="00A2238C" w:rsidTr="00A2238C">
        <w:trPr>
          <w:trHeight w:val="233"/>
        </w:trPr>
        <w:tc>
          <w:tcPr>
            <w:tcW w:w="7340" w:type="dxa"/>
            <w:gridSpan w:val="2"/>
            <w:tcBorders>
              <w:top w:val="single" w:sz="8" w:space="0" w:color="231F20"/>
              <w:bottom w:val="single" w:sz="8" w:space="0" w:color="231F20"/>
            </w:tcBorders>
          </w:tcPr>
          <w:p w:rsidR="00A2238C" w:rsidRDefault="00A2238C" w:rsidP="00A2238C">
            <w:pPr>
              <w:pStyle w:val="TableParagraph"/>
              <w:rPr>
                <w:rFonts w:ascii="Times New Roman"/>
                <w:sz w:val="14"/>
              </w:rPr>
            </w:pPr>
          </w:p>
        </w:tc>
      </w:tr>
      <w:tr w:rsidR="00A2238C" w:rsidTr="00A2238C">
        <w:trPr>
          <w:trHeight w:val="233"/>
        </w:trPr>
        <w:tc>
          <w:tcPr>
            <w:tcW w:w="1984" w:type="dxa"/>
            <w:vMerge w:val="restart"/>
            <w:tcBorders>
              <w:top w:val="single" w:sz="8" w:space="0" w:color="231F20"/>
              <w:bottom w:val="single" w:sz="8" w:space="0" w:color="231F20"/>
              <w:right w:val="single" w:sz="8" w:space="0" w:color="231F20"/>
            </w:tcBorders>
            <w:shd w:val="clear" w:color="auto" w:fill="D1D3D4"/>
            <w:vAlign w:val="center"/>
          </w:tcPr>
          <w:p w:rsidR="00A2238C" w:rsidRDefault="00A2238C" w:rsidP="00A2238C">
            <w:pPr>
              <w:pStyle w:val="TableParagraph"/>
              <w:spacing w:before="105"/>
              <w:ind w:left="56"/>
              <w:rPr>
                <w:sz w:val="14"/>
              </w:rPr>
            </w:pPr>
            <w:r>
              <w:rPr>
                <w:color w:val="231F20"/>
                <w:sz w:val="14"/>
              </w:rPr>
              <w:t>Frequency Coverage</w:t>
            </w:r>
          </w:p>
        </w:tc>
        <w:tc>
          <w:tcPr>
            <w:tcW w:w="5356" w:type="dxa"/>
            <w:tcBorders>
              <w:top w:val="single" w:sz="8" w:space="0" w:color="231F20"/>
              <w:left w:val="single" w:sz="8" w:space="0" w:color="231F20"/>
              <w:bottom w:val="single" w:sz="8" w:space="0" w:color="231F20"/>
            </w:tcBorders>
          </w:tcPr>
          <w:p w:rsidR="00A2238C" w:rsidRDefault="00A2238C" w:rsidP="00A2238C">
            <w:pPr>
              <w:pStyle w:val="TableParagraph"/>
              <w:spacing w:before="35"/>
              <w:ind w:left="61"/>
              <w:rPr>
                <w:sz w:val="14"/>
              </w:rPr>
            </w:pPr>
            <w:r>
              <w:rPr>
                <w:color w:val="231F20"/>
                <w:sz w:val="14"/>
              </w:rPr>
              <w:t>FM 87.5 -108 MHz</w:t>
            </w:r>
          </w:p>
        </w:tc>
      </w:tr>
      <w:tr w:rsidR="00A2238C" w:rsidTr="00A2238C">
        <w:trPr>
          <w:trHeight w:val="233"/>
        </w:trPr>
        <w:tc>
          <w:tcPr>
            <w:tcW w:w="1984" w:type="dxa"/>
            <w:vMerge/>
            <w:tcBorders>
              <w:top w:val="nil"/>
              <w:bottom w:val="single" w:sz="8" w:space="0" w:color="231F20"/>
              <w:right w:val="single" w:sz="8" w:space="0" w:color="231F20"/>
            </w:tcBorders>
            <w:shd w:val="clear" w:color="auto" w:fill="D1D3D4"/>
          </w:tcPr>
          <w:p w:rsidR="00A2238C" w:rsidRDefault="00A2238C" w:rsidP="00A2238C">
            <w:pPr>
              <w:rPr>
                <w:sz w:val="2"/>
                <w:szCs w:val="2"/>
              </w:rPr>
            </w:pPr>
          </w:p>
        </w:tc>
        <w:tc>
          <w:tcPr>
            <w:tcW w:w="5356" w:type="dxa"/>
            <w:tcBorders>
              <w:top w:val="single" w:sz="8" w:space="0" w:color="231F20"/>
              <w:left w:val="single" w:sz="8" w:space="0" w:color="231F20"/>
              <w:bottom w:val="single" w:sz="8" w:space="0" w:color="231F20"/>
            </w:tcBorders>
          </w:tcPr>
          <w:p w:rsidR="00A2238C" w:rsidRDefault="00A2238C" w:rsidP="00A2238C">
            <w:pPr>
              <w:pStyle w:val="TableParagraph"/>
              <w:spacing w:before="35"/>
              <w:ind w:left="61"/>
              <w:rPr>
                <w:sz w:val="14"/>
              </w:rPr>
            </w:pPr>
            <w:r>
              <w:rPr>
                <w:color w:val="231F20"/>
                <w:sz w:val="14"/>
              </w:rPr>
              <w:t>AM 522-1710 kHz (9kHz / step)</w:t>
            </w:r>
          </w:p>
        </w:tc>
      </w:tr>
      <w:tr w:rsidR="00A2238C" w:rsidTr="00A2238C">
        <w:trPr>
          <w:trHeight w:val="233"/>
        </w:trPr>
        <w:tc>
          <w:tcPr>
            <w:tcW w:w="1984" w:type="dxa"/>
            <w:vMerge/>
            <w:tcBorders>
              <w:top w:val="nil"/>
              <w:bottom w:val="single" w:sz="8" w:space="0" w:color="231F20"/>
              <w:right w:val="single" w:sz="8" w:space="0" w:color="231F20"/>
            </w:tcBorders>
            <w:shd w:val="clear" w:color="auto" w:fill="D1D3D4"/>
          </w:tcPr>
          <w:p w:rsidR="00A2238C" w:rsidRDefault="00A2238C" w:rsidP="00A2238C">
            <w:pPr>
              <w:rPr>
                <w:sz w:val="2"/>
                <w:szCs w:val="2"/>
              </w:rPr>
            </w:pPr>
          </w:p>
        </w:tc>
        <w:tc>
          <w:tcPr>
            <w:tcW w:w="5356" w:type="dxa"/>
            <w:tcBorders>
              <w:top w:val="single" w:sz="8" w:space="0" w:color="231F20"/>
              <w:left w:val="single" w:sz="8" w:space="0" w:color="231F20"/>
              <w:bottom w:val="single" w:sz="8" w:space="0" w:color="231F20"/>
            </w:tcBorders>
          </w:tcPr>
          <w:p w:rsidR="00A2238C" w:rsidRDefault="00A2238C" w:rsidP="00A2238C">
            <w:pPr>
              <w:pStyle w:val="TableParagraph"/>
              <w:spacing w:before="35"/>
              <w:ind w:left="61"/>
              <w:rPr>
                <w:sz w:val="14"/>
              </w:rPr>
            </w:pPr>
            <w:r>
              <w:rPr>
                <w:color w:val="231F20"/>
                <w:sz w:val="14"/>
              </w:rPr>
              <w:t>AM 520-1710 kHz (10kHz / step)</w:t>
            </w:r>
          </w:p>
        </w:tc>
      </w:tr>
      <w:tr w:rsidR="00A2238C" w:rsidTr="00A2238C">
        <w:trPr>
          <w:trHeight w:val="233"/>
        </w:trPr>
        <w:tc>
          <w:tcPr>
            <w:tcW w:w="7340" w:type="dxa"/>
            <w:gridSpan w:val="2"/>
            <w:tcBorders>
              <w:top w:val="single" w:sz="8" w:space="0" w:color="231F20"/>
              <w:bottom w:val="single" w:sz="8" w:space="0" w:color="231F20"/>
            </w:tcBorders>
          </w:tcPr>
          <w:p w:rsidR="00A2238C" w:rsidRDefault="00A2238C" w:rsidP="00A2238C">
            <w:pPr>
              <w:pStyle w:val="TableParagraph"/>
              <w:rPr>
                <w:rFonts w:ascii="Times New Roman"/>
                <w:sz w:val="14"/>
              </w:rPr>
            </w:pPr>
          </w:p>
        </w:tc>
      </w:tr>
      <w:tr w:rsidR="00A2238C" w:rsidTr="00A2238C">
        <w:trPr>
          <w:trHeight w:val="233"/>
        </w:trPr>
        <w:tc>
          <w:tcPr>
            <w:tcW w:w="7340" w:type="dxa"/>
            <w:gridSpan w:val="2"/>
            <w:tcBorders>
              <w:top w:val="single" w:sz="8" w:space="0" w:color="231F20"/>
              <w:bottom w:val="single" w:sz="8" w:space="0" w:color="231F20"/>
            </w:tcBorders>
            <w:shd w:val="clear" w:color="auto" w:fill="D1D3D4"/>
          </w:tcPr>
          <w:p w:rsidR="00A2238C" w:rsidRDefault="00A2238C" w:rsidP="00A2238C">
            <w:pPr>
              <w:pStyle w:val="TableParagraph"/>
              <w:spacing w:before="35"/>
              <w:ind w:left="56"/>
              <w:rPr>
                <w:b/>
                <w:sz w:val="14"/>
              </w:rPr>
            </w:pPr>
            <w:r>
              <w:rPr>
                <w:b/>
                <w:color w:val="231F20"/>
                <w:sz w:val="14"/>
              </w:rPr>
              <w:t>Circuit Feature</w:t>
            </w:r>
          </w:p>
        </w:tc>
      </w:tr>
      <w:tr w:rsidR="00A2238C" w:rsidTr="00A2238C">
        <w:trPr>
          <w:trHeight w:val="233"/>
        </w:trPr>
        <w:tc>
          <w:tcPr>
            <w:tcW w:w="1984" w:type="dxa"/>
            <w:tcBorders>
              <w:top w:val="single" w:sz="8" w:space="0" w:color="231F20"/>
              <w:bottom w:val="single" w:sz="8" w:space="0" w:color="231F20"/>
              <w:right w:val="single" w:sz="8" w:space="0" w:color="231F20"/>
            </w:tcBorders>
            <w:shd w:val="clear" w:color="auto" w:fill="D1D3D4"/>
          </w:tcPr>
          <w:p w:rsidR="00A2238C" w:rsidRDefault="00A2238C" w:rsidP="00A2238C">
            <w:pPr>
              <w:pStyle w:val="TableParagraph"/>
              <w:spacing w:before="35"/>
              <w:ind w:left="56"/>
              <w:rPr>
                <w:sz w:val="14"/>
              </w:rPr>
            </w:pPr>
            <w:r>
              <w:rPr>
                <w:color w:val="231F20"/>
                <w:sz w:val="14"/>
              </w:rPr>
              <w:t>Loudspeaker</w:t>
            </w:r>
          </w:p>
        </w:tc>
        <w:tc>
          <w:tcPr>
            <w:tcW w:w="5356" w:type="dxa"/>
            <w:tcBorders>
              <w:top w:val="single" w:sz="8" w:space="0" w:color="231F20"/>
              <w:left w:val="single" w:sz="8" w:space="0" w:color="231F20"/>
              <w:bottom w:val="single" w:sz="8" w:space="0" w:color="231F20"/>
            </w:tcBorders>
          </w:tcPr>
          <w:p w:rsidR="00A2238C" w:rsidRDefault="00A2238C" w:rsidP="00A2238C">
            <w:pPr>
              <w:pStyle w:val="TableParagraph"/>
              <w:spacing w:before="35"/>
              <w:ind w:left="61"/>
              <w:rPr>
                <w:sz w:val="14"/>
              </w:rPr>
            </w:pPr>
            <w:r>
              <w:rPr>
                <w:color w:val="231F20"/>
                <w:sz w:val="14"/>
              </w:rPr>
              <w:t>2.5 inches 8 ohm</w:t>
            </w:r>
          </w:p>
        </w:tc>
      </w:tr>
      <w:tr w:rsidR="00A2238C" w:rsidTr="00A2238C">
        <w:trPr>
          <w:trHeight w:val="233"/>
        </w:trPr>
        <w:tc>
          <w:tcPr>
            <w:tcW w:w="1984" w:type="dxa"/>
            <w:tcBorders>
              <w:top w:val="single" w:sz="8" w:space="0" w:color="231F20"/>
              <w:bottom w:val="single" w:sz="8" w:space="0" w:color="231F20"/>
              <w:right w:val="single" w:sz="8" w:space="0" w:color="231F20"/>
            </w:tcBorders>
            <w:shd w:val="clear" w:color="auto" w:fill="D1D3D4"/>
          </w:tcPr>
          <w:p w:rsidR="00A2238C" w:rsidRDefault="00A2238C" w:rsidP="00A2238C">
            <w:pPr>
              <w:pStyle w:val="TableParagraph"/>
              <w:spacing w:before="35"/>
              <w:ind w:left="56"/>
              <w:rPr>
                <w:sz w:val="14"/>
              </w:rPr>
            </w:pPr>
            <w:r>
              <w:rPr>
                <w:color w:val="231F20"/>
                <w:sz w:val="14"/>
              </w:rPr>
              <w:t>Output Power</w:t>
            </w:r>
          </w:p>
        </w:tc>
        <w:tc>
          <w:tcPr>
            <w:tcW w:w="5356" w:type="dxa"/>
            <w:tcBorders>
              <w:top w:val="single" w:sz="8" w:space="0" w:color="231F20"/>
              <w:left w:val="single" w:sz="8" w:space="0" w:color="231F20"/>
              <w:bottom w:val="single" w:sz="8" w:space="0" w:color="231F20"/>
            </w:tcBorders>
          </w:tcPr>
          <w:p w:rsidR="00A2238C" w:rsidRDefault="00A2238C" w:rsidP="00A2238C">
            <w:pPr>
              <w:pStyle w:val="TableParagraph"/>
              <w:spacing w:before="35"/>
              <w:ind w:left="61"/>
              <w:rPr>
                <w:sz w:val="14"/>
              </w:rPr>
            </w:pPr>
            <w:r>
              <w:rPr>
                <w:color w:val="231F20"/>
                <w:sz w:val="14"/>
              </w:rPr>
              <w:t xml:space="preserve">800+800 </w:t>
            </w:r>
            <w:proofErr w:type="spellStart"/>
            <w:r>
              <w:rPr>
                <w:color w:val="231F20"/>
                <w:sz w:val="14"/>
              </w:rPr>
              <w:t>mW</w:t>
            </w:r>
            <w:proofErr w:type="spellEnd"/>
          </w:p>
        </w:tc>
      </w:tr>
      <w:tr w:rsidR="00A2238C" w:rsidTr="00A2238C">
        <w:trPr>
          <w:trHeight w:val="233"/>
        </w:trPr>
        <w:tc>
          <w:tcPr>
            <w:tcW w:w="1984" w:type="dxa"/>
            <w:tcBorders>
              <w:top w:val="single" w:sz="8" w:space="0" w:color="231F20"/>
              <w:bottom w:val="single" w:sz="8" w:space="0" w:color="231F20"/>
              <w:right w:val="single" w:sz="8" w:space="0" w:color="231F20"/>
            </w:tcBorders>
            <w:shd w:val="clear" w:color="auto" w:fill="D1D3D4"/>
          </w:tcPr>
          <w:p w:rsidR="00A2238C" w:rsidRDefault="00A2238C" w:rsidP="00A2238C">
            <w:pPr>
              <w:pStyle w:val="TableParagraph"/>
              <w:spacing w:before="35"/>
              <w:ind w:left="56"/>
              <w:rPr>
                <w:sz w:val="14"/>
              </w:rPr>
            </w:pPr>
            <w:r>
              <w:rPr>
                <w:color w:val="231F20"/>
                <w:sz w:val="14"/>
              </w:rPr>
              <w:t>Headphone socket</w:t>
            </w:r>
          </w:p>
        </w:tc>
        <w:tc>
          <w:tcPr>
            <w:tcW w:w="5356" w:type="dxa"/>
            <w:tcBorders>
              <w:top w:val="single" w:sz="8" w:space="0" w:color="231F20"/>
              <w:left w:val="single" w:sz="8" w:space="0" w:color="231F20"/>
              <w:bottom w:val="single" w:sz="8" w:space="0" w:color="231F20"/>
            </w:tcBorders>
          </w:tcPr>
          <w:p w:rsidR="00A2238C" w:rsidRDefault="00A2238C" w:rsidP="00A2238C">
            <w:pPr>
              <w:pStyle w:val="TableParagraph"/>
              <w:spacing w:before="35"/>
              <w:ind w:left="61"/>
              <w:rPr>
                <w:sz w:val="14"/>
              </w:rPr>
            </w:pPr>
            <w:r>
              <w:rPr>
                <w:color w:val="231F20"/>
                <w:sz w:val="14"/>
              </w:rPr>
              <w:t>3.5mm diameter</w:t>
            </w:r>
          </w:p>
        </w:tc>
      </w:tr>
      <w:tr w:rsidR="00A2238C" w:rsidTr="00A2238C">
        <w:trPr>
          <w:trHeight w:val="233"/>
        </w:trPr>
        <w:tc>
          <w:tcPr>
            <w:tcW w:w="1984" w:type="dxa"/>
            <w:vMerge w:val="restart"/>
            <w:tcBorders>
              <w:top w:val="single" w:sz="8" w:space="0" w:color="231F20"/>
              <w:bottom w:val="single" w:sz="8" w:space="0" w:color="231F20"/>
              <w:right w:val="single" w:sz="8" w:space="0" w:color="231F20"/>
            </w:tcBorders>
            <w:shd w:val="clear" w:color="auto" w:fill="D1D3D4"/>
            <w:vAlign w:val="center"/>
          </w:tcPr>
          <w:p w:rsidR="00A2238C" w:rsidRDefault="00A2238C" w:rsidP="00A2238C">
            <w:pPr>
              <w:pStyle w:val="TableParagraph"/>
              <w:ind w:left="56"/>
              <w:rPr>
                <w:sz w:val="14"/>
              </w:rPr>
            </w:pPr>
            <w:r>
              <w:rPr>
                <w:color w:val="231F20"/>
                <w:sz w:val="14"/>
              </w:rPr>
              <w:t>Antenna System</w:t>
            </w:r>
          </w:p>
        </w:tc>
        <w:tc>
          <w:tcPr>
            <w:tcW w:w="5356" w:type="dxa"/>
            <w:tcBorders>
              <w:top w:val="single" w:sz="8" w:space="0" w:color="231F20"/>
              <w:left w:val="single" w:sz="8" w:space="0" w:color="231F20"/>
              <w:bottom w:val="single" w:sz="8" w:space="0" w:color="231F20"/>
            </w:tcBorders>
          </w:tcPr>
          <w:p w:rsidR="00A2238C" w:rsidRDefault="00A2238C" w:rsidP="00A2238C">
            <w:pPr>
              <w:pStyle w:val="TableParagraph"/>
              <w:spacing w:before="35"/>
              <w:ind w:left="61"/>
              <w:rPr>
                <w:sz w:val="14"/>
              </w:rPr>
            </w:pPr>
            <w:r>
              <w:rPr>
                <w:color w:val="231F20"/>
                <w:sz w:val="14"/>
              </w:rPr>
              <w:t>FM telescopic antenna</w:t>
            </w:r>
          </w:p>
        </w:tc>
      </w:tr>
      <w:tr w:rsidR="00A2238C" w:rsidTr="00A2238C">
        <w:trPr>
          <w:trHeight w:val="233"/>
        </w:trPr>
        <w:tc>
          <w:tcPr>
            <w:tcW w:w="1984" w:type="dxa"/>
            <w:vMerge/>
            <w:tcBorders>
              <w:top w:val="nil"/>
              <w:bottom w:val="single" w:sz="8" w:space="0" w:color="231F20"/>
              <w:right w:val="single" w:sz="8" w:space="0" w:color="231F20"/>
            </w:tcBorders>
            <w:shd w:val="clear" w:color="auto" w:fill="D1D3D4"/>
          </w:tcPr>
          <w:p w:rsidR="00A2238C" w:rsidRDefault="00A2238C" w:rsidP="00A2238C">
            <w:pPr>
              <w:rPr>
                <w:sz w:val="2"/>
                <w:szCs w:val="2"/>
              </w:rPr>
            </w:pPr>
          </w:p>
        </w:tc>
        <w:tc>
          <w:tcPr>
            <w:tcW w:w="5356" w:type="dxa"/>
            <w:tcBorders>
              <w:top w:val="single" w:sz="8" w:space="0" w:color="231F20"/>
              <w:left w:val="single" w:sz="8" w:space="0" w:color="231F20"/>
              <w:bottom w:val="single" w:sz="8" w:space="0" w:color="231F20"/>
            </w:tcBorders>
          </w:tcPr>
          <w:p w:rsidR="00A2238C" w:rsidRDefault="00A2238C" w:rsidP="00A2238C">
            <w:pPr>
              <w:pStyle w:val="TableParagraph"/>
              <w:spacing w:before="35"/>
              <w:ind w:left="61"/>
              <w:rPr>
                <w:sz w:val="14"/>
              </w:rPr>
            </w:pPr>
            <w:r>
              <w:rPr>
                <w:color w:val="231F20"/>
                <w:sz w:val="14"/>
              </w:rPr>
              <w:t>AM built-in ferrite antenna</w:t>
            </w:r>
          </w:p>
        </w:tc>
      </w:tr>
      <w:tr w:rsidR="00A2238C" w:rsidTr="00A2238C">
        <w:trPr>
          <w:trHeight w:val="233"/>
        </w:trPr>
        <w:tc>
          <w:tcPr>
            <w:tcW w:w="7340" w:type="dxa"/>
            <w:gridSpan w:val="2"/>
            <w:tcBorders>
              <w:top w:val="single" w:sz="8" w:space="0" w:color="231F20"/>
              <w:bottom w:val="single" w:sz="8" w:space="0" w:color="231F20"/>
            </w:tcBorders>
          </w:tcPr>
          <w:p w:rsidR="00A2238C" w:rsidRDefault="00A2238C" w:rsidP="00A2238C">
            <w:pPr>
              <w:pStyle w:val="TableParagraph"/>
              <w:rPr>
                <w:rFonts w:ascii="Times New Roman"/>
                <w:sz w:val="14"/>
              </w:rPr>
            </w:pPr>
          </w:p>
        </w:tc>
      </w:tr>
      <w:tr w:rsidR="00A2238C" w:rsidTr="00A2238C">
        <w:trPr>
          <w:trHeight w:val="228"/>
        </w:trPr>
        <w:tc>
          <w:tcPr>
            <w:tcW w:w="1984" w:type="dxa"/>
            <w:tcBorders>
              <w:top w:val="single" w:sz="8" w:space="0" w:color="231F20"/>
              <w:bottom w:val="single" w:sz="8" w:space="0" w:color="231F20"/>
              <w:right w:val="single" w:sz="8" w:space="0" w:color="231F20"/>
            </w:tcBorders>
            <w:shd w:val="clear" w:color="auto" w:fill="D1D3D4"/>
          </w:tcPr>
          <w:p w:rsidR="00A2238C" w:rsidRDefault="00A2238C" w:rsidP="00A2238C">
            <w:pPr>
              <w:pStyle w:val="TableParagraph"/>
              <w:spacing w:before="35"/>
              <w:ind w:left="56"/>
              <w:rPr>
                <w:sz w:val="14"/>
              </w:rPr>
            </w:pPr>
            <w:r>
              <w:rPr>
                <w:color w:val="231F20"/>
                <w:sz w:val="14"/>
              </w:rPr>
              <w:t>Operating temperature range</w:t>
            </w:r>
          </w:p>
        </w:tc>
        <w:tc>
          <w:tcPr>
            <w:tcW w:w="5356" w:type="dxa"/>
            <w:tcBorders>
              <w:top w:val="single" w:sz="8" w:space="0" w:color="231F20"/>
              <w:left w:val="single" w:sz="8" w:space="0" w:color="231F20"/>
              <w:bottom w:val="single" w:sz="8" w:space="0" w:color="231F20"/>
            </w:tcBorders>
          </w:tcPr>
          <w:p w:rsidR="00A2238C" w:rsidRDefault="00A2238C" w:rsidP="00A2238C">
            <w:pPr>
              <w:pStyle w:val="TableParagraph"/>
              <w:spacing w:before="35"/>
              <w:ind w:left="61"/>
              <w:rPr>
                <w:sz w:val="14"/>
              </w:rPr>
            </w:pPr>
            <w:r>
              <w:rPr>
                <w:color w:val="231F20"/>
                <w:sz w:val="14"/>
              </w:rPr>
              <w:t>0°C to +35°C</w:t>
            </w:r>
          </w:p>
        </w:tc>
      </w:tr>
    </w:tbl>
    <w:tbl>
      <w:tblPr>
        <w:tblpPr w:leftFromText="180" w:rightFromText="180" w:vertAnchor="text" w:horzAnchor="margin" w:tblpXSpec="center" w:tblpY="5611"/>
        <w:tblW w:w="0" w:type="auto"/>
        <w:tblInd w:w="0"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000" w:firstRow="0" w:lastRow="0" w:firstColumn="0" w:lastColumn="0" w:noHBand="0" w:noVBand="0"/>
      </w:tblPr>
      <w:tblGrid>
        <w:gridCol w:w="2268"/>
        <w:gridCol w:w="5073"/>
      </w:tblGrid>
      <w:tr w:rsidR="00A2238C" w:rsidTr="005767AD">
        <w:trPr>
          <w:trHeight w:val="288"/>
          <w:tblHeader/>
        </w:trPr>
        <w:tc>
          <w:tcPr>
            <w:tcW w:w="7341" w:type="dxa"/>
            <w:gridSpan w:val="2"/>
            <w:tcBorders>
              <w:bottom w:val="single" w:sz="8" w:space="0" w:color="231F20"/>
            </w:tcBorders>
            <w:shd w:val="clear" w:color="auto" w:fill="D1D3D4"/>
          </w:tcPr>
          <w:p w:rsidR="00A2238C" w:rsidRDefault="00A2238C" w:rsidP="00A2238C">
            <w:pPr>
              <w:pStyle w:val="TableParagraph"/>
              <w:spacing w:before="28"/>
              <w:ind w:left="113"/>
              <w:rPr>
                <w:b/>
                <w:sz w:val="16"/>
              </w:rPr>
            </w:pPr>
            <w:bookmarkStart w:id="4" w:name="ColumnTitle_4"/>
            <w:bookmarkStart w:id="5" w:name="_GoBack"/>
            <w:r>
              <w:rPr>
                <w:rFonts w:ascii="Times New Roman" w:hAnsi="Times New Roman" w:cs="Times New Roman"/>
                <w:color w:val="231F20"/>
                <w:sz w:val="20"/>
              </w:rPr>
              <w:t>※</w:t>
            </w:r>
            <w:r>
              <w:rPr>
                <w:rFonts w:ascii="DejaVu Sans" w:hAnsi="DejaVu Sans"/>
                <w:color w:val="231F20"/>
                <w:sz w:val="20"/>
              </w:rPr>
              <w:t xml:space="preserve"> </w:t>
            </w:r>
            <w:r>
              <w:rPr>
                <w:b/>
                <w:color w:val="231F20"/>
                <w:position w:val="1"/>
                <w:sz w:val="16"/>
              </w:rPr>
              <w:t>The barcode label on the product is defined as below:</w:t>
            </w:r>
          </w:p>
        </w:tc>
      </w:tr>
      <w:bookmarkEnd w:id="4"/>
      <w:tr w:rsidR="00A2238C" w:rsidTr="00A2238C">
        <w:trPr>
          <w:trHeight w:val="1354"/>
        </w:trPr>
        <w:tc>
          <w:tcPr>
            <w:tcW w:w="2268" w:type="dxa"/>
            <w:tcBorders>
              <w:top w:val="single" w:sz="8" w:space="0" w:color="231F20"/>
              <w:right w:val="single" w:sz="8" w:space="0" w:color="231F20"/>
            </w:tcBorders>
            <w:vAlign w:val="center"/>
          </w:tcPr>
          <w:p w:rsidR="00A2238C" w:rsidRDefault="00E852ED" w:rsidP="00A2238C">
            <w:pPr>
              <w:pStyle w:val="TableParagraph"/>
              <w:jc w:val="center"/>
              <w:rPr>
                <w:rFonts w:ascii="Times New Roman"/>
                <w:sz w:val="14"/>
              </w:rPr>
            </w:pPr>
            <w:r>
              <w:rPr>
                <w:rFonts w:eastAsia="SimHei"/>
                <w:noProof/>
                <w:color w:val="000000"/>
                <w:sz w:val="20"/>
              </w:rPr>
              <mc:AlternateContent>
                <mc:Choice Requires="wpg">
                  <w:drawing>
                    <wp:inline distT="0" distB="0" distL="0" distR="0" wp14:anchorId="67DB6B6E" wp14:editId="67B54C2D">
                      <wp:extent cx="897255" cy="236855"/>
                      <wp:effectExtent l="0" t="0" r="17145" b="10795"/>
                      <wp:docPr id="320" name="组合 590" descr="Example barcod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7255" cy="236855"/>
                                <a:chOff x="1041" y="108"/>
                                <a:chExt cx="1400" cy="360"/>
                              </a:xfrm>
                            </wpg:grpSpPr>
                            <wps:wsp>
                              <wps:cNvPr id="255" name="任意多边形 591"/>
                              <wps:cNvSpPr/>
                              <wps:spPr>
                                <a:xfrm>
                                  <a:off x="1420" y="384"/>
                                  <a:ext cx="43" cy="38"/>
                                </a:xfrm>
                                <a:custGeom>
                                  <a:avLst/>
                                  <a:gdLst/>
                                  <a:ahLst/>
                                  <a:cxnLst/>
                                  <a:rect l="0" t="0" r="0" b="0"/>
                                  <a:pathLst>
                                    <a:path w="43" h="38">
                                      <a:moveTo>
                                        <a:pt x="42" y="0"/>
                                      </a:moveTo>
                                      <a:lnTo>
                                        <a:pt x="24" y="0"/>
                                      </a:lnTo>
                                      <a:lnTo>
                                        <a:pt x="27" y="0"/>
                                      </a:lnTo>
                                      <a:lnTo>
                                        <a:pt x="29" y="2"/>
                                      </a:lnTo>
                                      <a:lnTo>
                                        <a:pt x="30" y="3"/>
                                      </a:lnTo>
                                      <a:lnTo>
                                        <a:pt x="30" y="7"/>
                                      </a:lnTo>
                                      <a:lnTo>
                                        <a:pt x="28" y="8"/>
                                      </a:lnTo>
                                      <a:lnTo>
                                        <a:pt x="23" y="9"/>
                                      </a:lnTo>
                                      <a:lnTo>
                                        <a:pt x="13" y="11"/>
                                      </a:lnTo>
                                      <a:lnTo>
                                        <a:pt x="9" y="11"/>
                                      </a:lnTo>
                                      <a:lnTo>
                                        <a:pt x="5" y="14"/>
                                      </a:lnTo>
                                      <a:lnTo>
                                        <a:pt x="3" y="15"/>
                                      </a:lnTo>
                                      <a:lnTo>
                                        <a:pt x="0" y="19"/>
                                      </a:lnTo>
                                      <a:lnTo>
                                        <a:pt x="0" y="21"/>
                                      </a:lnTo>
                                      <a:lnTo>
                                        <a:pt x="0" y="28"/>
                                      </a:lnTo>
                                      <a:lnTo>
                                        <a:pt x="1" y="31"/>
                                      </a:lnTo>
                                      <a:lnTo>
                                        <a:pt x="7" y="35"/>
                                      </a:lnTo>
                                      <a:lnTo>
                                        <a:pt x="11" y="37"/>
                                      </a:lnTo>
                                      <a:lnTo>
                                        <a:pt x="19" y="37"/>
                                      </a:lnTo>
                                      <a:lnTo>
                                        <a:pt x="21" y="36"/>
                                      </a:lnTo>
                                      <a:lnTo>
                                        <a:pt x="26" y="34"/>
                                      </a:lnTo>
                                      <a:lnTo>
                                        <a:pt x="29" y="33"/>
                                      </a:lnTo>
                                      <a:lnTo>
                                        <a:pt x="31" y="31"/>
                                      </a:lnTo>
                                      <a:lnTo>
                                        <a:pt x="43" y="31"/>
                                      </a:lnTo>
                                      <a:lnTo>
                                        <a:pt x="43" y="28"/>
                                      </a:lnTo>
                                      <a:lnTo>
                                        <a:pt x="17" y="28"/>
                                      </a:lnTo>
                                      <a:lnTo>
                                        <a:pt x="16" y="28"/>
                                      </a:lnTo>
                                      <a:lnTo>
                                        <a:pt x="13" y="25"/>
                                      </a:lnTo>
                                      <a:lnTo>
                                        <a:pt x="12" y="24"/>
                                      </a:lnTo>
                                      <a:lnTo>
                                        <a:pt x="12" y="21"/>
                                      </a:lnTo>
                                      <a:lnTo>
                                        <a:pt x="13" y="19"/>
                                      </a:lnTo>
                                      <a:lnTo>
                                        <a:pt x="15" y="18"/>
                                      </a:lnTo>
                                      <a:lnTo>
                                        <a:pt x="16" y="18"/>
                                      </a:lnTo>
                                      <a:lnTo>
                                        <a:pt x="18" y="17"/>
                                      </a:lnTo>
                                      <a:lnTo>
                                        <a:pt x="26" y="16"/>
                                      </a:lnTo>
                                      <a:lnTo>
                                        <a:pt x="28" y="15"/>
                                      </a:lnTo>
                                      <a:lnTo>
                                        <a:pt x="30" y="15"/>
                                      </a:lnTo>
                                      <a:lnTo>
                                        <a:pt x="43" y="15"/>
                                      </a:lnTo>
                                      <a:lnTo>
                                        <a:pt x="42" y="2"/>
                                      </a:lnTo>
                                      <a:lnTo>
                                        <a:pt x="42" y="0"/>
                                      </a:lnTo>
                                    </a:path>
                                  </a:pathLst>
                                </a:custGeom>
                                <a:solidFill>
                                  <a:srgbClr val="231F20"/>
                                </a:solidFill>
                                <a:ln>
                                  <a:noFill/>
                                </a:ln>
                              </wps:spPr>
                              <wps:bodyPr upright="1"/>
                            </wps:wsp>
                            <wps:wsp>
                              <wps:cNvPr id="256" name="任意多边形 592"/>
                              <wps:cNvSpPr/>
                              <wps:spPr>
                                <a:xfrm>
                                  <a:off x="1451" y="416"/>
                                  <a:ext cx="20" cy="20"/>
                                </a:xfrm>
                                <a:custGeom>
                                  <a:avLst/>
                                  <a:gdLst/>
                                  <a:ahLst/>
                                  <a:cxnLst/>
                                  <a:rect l="0" t="0" r="0" b="0"/>
                                  <a:pathLst>
                                    <a:path w="20" h="20">
                                      <a:moveTo>
                                        <a:pt x="12" y="0"/>
                                      </a:moveTo>
                                      <a:lnTo>
                                        <a:pt x="0" y="0"/>
                                      </a:lnTo>
                                      <a:lnTo>
                                        <a:pt x="0" y="2"/>
                                      </a:lnTo>
                                      <a:lnTo>
                                        <a:pt x="1" y="4"/>
                                      </a:lnTo>
                                      <a:lnTo>
                                        <a:pt x="14" y="4"/>
                                      </a:lnTo>
                                      <a:lnTo>
                                        <a:pt x="13" y="2"/>
                                      </a:lnTo>
                                      <a:lnTo>
                                        <a:pt x="12" y="0"/>
                                      </a:lnTo>
                                      <a:lnTo>
                                        <a:pt x="12" y="0"/>
                                      </a:lnTo>
                                    </a:path>
                                  </a:pathLst>
                                </a:custGeom>
                                <a:solidFill>
                                  <a:srgbClr val="231F20"/>
                                </a:solidFill>
                                <a:ln>
                                  <a:noFill/>
                                </a:ln>
                              </wps:spPr>
                              <wps:bodyPr upright="1"/>
                            </wps:wsp>
                            <wps:wsp>
                              <wps:cNvPr id="257" name="任意多边形 593"/>
                              <wps:cNvSpPr/>
                              <wps:spPr>
                                <a:xfrm>
                                  <a:off x="1442" y="399"/>
                                  <a:ext cx="21" cy="20"/>
                                </a:xfrm>
                                <a:custGeom>
                                  <a:avLst/>
                                  <a:gdLst/>
                                  <a:ahLst/>
                                  <a:cxnLst/>
                                  <a:rect l="0" t="0" r="0" b="0"/>
                                  <a:pathLst>
                                    <a:path w="21" h="20">
                                      <a:moveTo>
                                        <a:pt x="20" y="0"/>
                                      </a:moveTo>
                                      <a:lnTo>
                                        <a:pt x="7" y="0"/>
                                      </a:lnTo>
                                      <a:lnTo>
                                        <a:pt x="7" y="7"/>
                                      </a:lnTo>
                                      <a:lnTo>
                                        <a:pt x="6" y="9"/>
                                      </a:lnTo>
                                      <a:lnTo>
                                        <a:pt x="5" y="10"/>
                                      </a:lnTo>
                                      <a:lnTo>
                                        <a:pt x="2" y="13"/>
                                      </a:lnTo>
                                      <a:lnTo>
                                        <a:pt x="0" y="13"/>
                                      </a:lnTo>
                                      <a:lnTo>
                                        <a:pt x="20" y="13"/>
                                      </a:lnTo>
                                      <a:lnTo>
                                        <a:pt x="20" y="12"/>
                                      </a:lnTo>
                                      <a:lnTo>
                                        <a:pt x="20" y="0"/>
                                      </a:lnTo>
                                    </a:path>
                                  </a:pathLst>
                                </a:custGeom>
                                <a:solidFill>
                                  <a:srgbClr val="231F20"/>
                                </a:solidFill>
                                <a:ln>
                                  <a:noFill/>
                                </a:ln>
                              </wps:spPr>
                              <wps:bodyPr upright="1"/>
                            </wps:wsp>
                            <wps:wsp>
                              <wps:cNvPr id="258" name="任意多边形 594"/>
                              <wps:cNvSpPr/>
                              <wps:spPr>
                                <a:xfrm>
                                  <a:off x="1421" y="375"/>
                                  <a:ext cx="41" cy="20"/>
                                </a:xfrm>
                                <a:custGeom>
                                  <a:avLst/>
                                  <a:gdLst/>
                                  <a:ahLst/>
                                  <a:cxnLst/>
                                  <a:rect l="0" t="0" r="0" b="0"/>
                                  <a:pathLst>
                                    <a:path w="41" h="20">
                                      <a:moveTo>
                                        <a:pt x="27" y="0"/>
                                      </a:moveTo>
                                      <a:lnTo>
                                        <a:pt x="14" y="0"/>
                                      </a:lnTo>
                                      <a:lnTo>
                                        <a:pt x="10" y="1"/>
                                      </a:lnTo>
                                      <a:lnTo>
                                        <a:pt x="3" y="5"/>
                                      </a:lnTo>
                                      <a:lnTo>
                                        <a:pt x="1" y="8"/>
                                      </a:lnTo>
                                      <a:lnTo>
                                        <a:pt x="0" y="12"/>
                                      </a:lnTo>
                                      <a:lnTo>
                                        <a:pt x="11" y="14"/>
                                      </a:lnTo>
                                      <a:lnTo>
                                        <a:pt x="12" y="12"/>
                                      </a:lnTo>
                                      <a:lnTo>
                                        <a:pt x="13" y="11"/>
                                      </a:lnTo>
                                      <a:lnTo>
                                        <a:pt x="16" y="9"/>
                                      </a:lnTo>
                                      <a:lnTo>
                                        <a:pt x="18" y="8"/>
                                      </a:lnTo>
                                      <a:lnTo>
                                        <a:pt x="41" y="8"/>
                                      </a:lnTo>
                                      <a:lnTo>
                                        <a:pt x="41" y="8"/>
                                      </a:lnTo>
                                      <a:lnTo>
                                        <a:pt x="39" y="4"/>
                                      </a:lnTo>
                                      <a:lnTo>
                                        <a:pt x="37" y="3"/>
                                      </a:lnTo>
                                      <a:lnTo>
                                        <a:pt x="31" y="0"/>
                                      </a:lnTo>
                                      <a:lnTo>
                                        <a:pt x="27" y="0"/>
                                      </a:lnTo>
                                    </a:path>
                                  </a:pathLst>
                                </a:custGeom>
                                <a:solidFill>
                                  <a:srgbClr val="231F20"/>
                                </a:solidFill>
                                <a:ln>
                                  <a:noFill/>
                                </a:ln>
                              </wps:spPr>
                              <wps:bodyPr upright="1"/>
                            </wps:wsp>
                            <wps:wsp>
                              <wps:cNvPr id="259" name="任意多边形 595"/>
                              <wps:cNvSpPr/>
                              <wps:spPr>
                                <a:xfrm>
                                  <a:off x="1480" y="360"/>
                                  <a:ext cx="54" cy="61"/>
                                </a:xfrm>
                                <a:custGeom>
                                  <a:avLst/>
                                  <a:gdLst/>
                                  <a:ahLst/>
                                  <a:cxnLst/>
                                  <a:rect l="0" t="0" r="0" b="0"/>
                                  <a:pathLst>
                                    <a:path w="54" h="61">
                                      <a:moveTo>
                                        <a:pt x="13" y="0"/>
                                      </a:moveTo>
                                      <a:lnTo>
                                        <a:pt x="0" y="0"/>
                                      </a:lnTo>
                                      <a:lnTo>
                                        <a:pt x="0" y="60"/>
                                      </a:lnTo>
                                      <a:lnTo>
                                        <a:pt x="13" y="60"/>
                                      </a:lnTo>
                                      <a:lnTo>
                                        <a:pt x="13" y="34"/>
                                      </a:lnTo>
                                      <a:lnTo>
                                        <a:pt x="54" y="34"/>
                                      </a:lnTo>
                                      <a:lnTo>
                                        <a:pt x="54" y="23"/>
                                      </a:lnTo>
                                      <a:lnTo>
                                        <a:pt x="13" y="23"/>
                                      </a:lnTo>
                                      <a:lnTo>
                                        <a:pt x="13" y="0"/>
                                      </a:lnTo>
                                    </a:path>
                                  </a:pathLst>
                                </a:custGeom>
                                <a:solidFill>
                                  <a:srgbClr val="231F20"/>
                                </a:solidFill>
                                <a:ln>
                                  <a:noFill/>
                                </a:ln>
                              </wps:spPr>
                              <wps:bodyPr upright="1"/>
                            </wps:wsp>
                            <wps:wsp>
                              <wps:cNvPr id="260" name="任意多边形 596"/>
                              <wps:cNvSpPr/>
                              <wps:spPr>
                                <a:xfrm>
                                  <a:off x="1521" y="390"/>
                                  <a:ext cx="20" cy="20"/>
                                </a:xfrm>
                                <a:custGeom>
                                  <a:avLst/>
                                  <a:gdLst/>
                                  <a:ahLst/>
                                  <a:cxnLst/>
                                  <a:rect l="0" t="0" r="0" b="0"/>
                                  <a:pathLst>
                                    <a:path w="20" h="20">
                                      <a:moveTo>
                                        <a:pt x="0" y="0"/>
                                      </a:moveTo>
                                      <a:lnTo>
                                        <a:pt x="13" y="0"/>
                                      </a:lnTo>
                                    </a:path>
                                  </a:pathLst>
                                </a:custGeom>
                                <a:noFill/>
                                <a:ln w="39979" cap="flat" cmpd="sng">
                                  <a:solidFill>
                                    <a:srgbClr val="231F20"/>
                                  </a:solidFill>
                                  <a:prstDash val="solid"/>
                                  <a:headEnd type="none" w="med" len="med"/>
                                  <a:tailEnd type="none" w="med" len="med"/>
                                </a:ln>
                              </wps:spPr>
                              <wps:bodyPr upright="1"/>
                            </wps:wsp>
                            <wps:wsp>
                              <wps:cNvPr id="261" name="任意多边形 597"/>
                              <wps:cNvSpPr/>
                              <wps:spPr>
                                <a:xfrm>
                                  <a:off x="1571" y="376"/>
                                  <a:ext cx="20" cy="45"/>
                                </a:xfrm>
                                <a:custGeom>
                                  <a:avLst/>
                                  <a:gdLst/>
                                  <a:ahLst/>
                                  <a:cxnLst/>
                                  <a:rect l="0" t="0" r="0" b="0"/>
                                  <a:pathLst>
                                    <a:path w="20" h="45">
                                      <a:moveTo>
                                        <a:pt x="0" y="22"/>
                                      </a:moveTo>
                                      <a:lnTo>
                                        <a:pt x="13" y="22"/>
                                      </a:lnTo>
                                    </a:path>
                                  </a:pathLst>
                                </a:custGeom>
                                <a:noFill/>
                                <a:ln w="29235" cap="flat" cmpd="sng">
                                  <a:solidFill>
                                    <a:srgbClr val="231F20"/>
                                  </a:solidFill>
                                  <a:prstDash val="solid"/>
                                  <a:headEnd type="none" w="med" len="med"/>
                                  <a:tailEnd type="none" w="med" len="med"/>
                                </a:ln>
                              </wps:spPr>
                              <wps:bodyPr upright="1"/>
                            </wps:wsp>
                            <wps:wsp>
                              <wps:cNvPr id="262" name="任意多边形 598"/>
                              <wps:cNvSpPr/>
                              <wps:spPr>
                                <a:xfrm>
                                  <a:off x="1554" y="359"/>
                                  <a:ext cx="30" cy="26"/>
                                </a:xfrm>
                                <a:custGeom>
                                  <a:avLst/>
                                  <a:gdLst/>
                                  <a:ahLst/>
                                  <a:cxnLst/>
                                  <a:rect l="0" t="0" r="0" b="0"/>
                                  <a:pathLst>
                                    <a:path w="30" h="26">
                                      <a:moveTo>
                                        <a:pt x="29" y="0"/>
                                      </a:moveTo>
                                      <a:lnTo>
                                        <a:pt x="19" y="0"/>
                                      </a:lnTo>
                                      <a:lnTo>
                                        <a:pt x="17" y="3"/>
                                      </a:lnTo>
                                      <a:lnTo>
                                        <a:pt x="15" y="6"/>
                                      </a:lnTo>
                                      <a:lnTo>
                                        <a:pt x="7" y="12"/>
                                      </a:lnTo>
                                      <a:lnTo>
                                        <a:pt x="3" y="14"/>
                                      </a:lnTo>
                                      <a:lnTo>
                                        <a:pt x="0" y="15"/>
                                      </a:lnTo>
                                      <a:lnTo>
                                        <a:pt x="0" y="26"/>
                                      </a:lnTo>
                                      <a:lnTo>
                                        <a:pt x="6" y="24"/>
                                      </a:lnTo>
                                      <a:lnTo>
                                        <a:pt x="12" y="21"/>
                                      </a:lnTo>
                                      <a:lnTo>
                                        <a:pt x="16" y="17"/>
                                      </a:lnTo>
                                      <a:lnTo>
                                        <a:pt x="29" y="17"/>
                                      </a:lnTo>
                                      <a:lnTo>
                                        <a:pt x="29" y="0"/>
                                      </a:lnTo>
                                    </a:path>
                                  </a:pathLst>
                                </a:custGeom>
                                <a:solidFill>
                                  <a:srgbClr val="231F20"/>
                                </a:solidFill>
                                <a:ln>
                                  <a:noFill/>
                                </a:ln>
                              </wps:spPr>
                              <wps:bodyPr upright="1"/>
                            </wps:wsp>
                            <wps:wsp>
                              <wps:cNvPr id="263" name="任意多边形 599"/>
                              <wps:cNvSpPr/>
                              <wps:spPr>
                                <a:xfrm>
                                  <a:off x="1608" y="359"/>
                                  <a:ext cx="42" cy="63"/>
                                </a:xfrm>
                                <a:custGeom>
                                  <a:avLst/>
                                  <a:gdLst/>
                                  <a:ahLst/>
                                  <a:cxnLst/>
                                  <a:rect l="0" t="0" r="0" b="0"/>
                                  <a:pathLst>
                                    <a:path w="42" h="63">
                                      <a:moveTo>
                                        <a:pt x="28" y="0"/>
                                      </a:moveTo>
                                      <a:lnTo>
                                        <a:pt x="15" y="0"/>
                                      </a:lnTo>
                                      <a:lnTo>
                                        <a:pt x="10" y="1"/>
                                      </a:lnTo>
                                      <a:lnTo>
                                        <a:pt x="3" y="7"/>
                                      </a:lnTo>
                                      <a:lnTo>
                                        <a:pt x="1" y="11"/>
                                      </a:lnTo>
                                      <a:lnTo>
                                        <a:pt x="1" y="18"/>
                                      </a:lnTo>
                                      <a:lnTo>
                                        <a:pt x="2" y="20"/>
                                      </a:lnTo>
                                      <a:lnTo>
                                        <a:pt x="2" y="21"/>
                                      </a:lnTo>
                                      <a:lnTo>
                                        <a:pt x="5" y="25"/>
                                      </a:lnTo>
                                      <a:lnTo>
                                        <a:pt x="7" y="27"/>
                                      </a:lnTo>
                                      <a:lnTo>
                                        <a:pt x="11" y="28"/>
                                      </a:lnTo>
                                      <a:lnTo>
                                        <a:pt x="7" y="29"/>
                                      </a:lnTo>
                                      <a:lnTo>
                                        <a:pt x="4" y="31"/>
                                      </a:lnTo>
                                      <a:lnTo>
                                        <a:pt x="0" y="37"/>
                                      </a:lnTo>
                                      <a:lnTo>
                                        <a:pt x="0" y="39"/>
                                      </a:lnTo>
                                      <a:lnTo>
                                        <a:pt x="0" y="49"/>
                                      </a:lnTo>
                                      <a:lnTo>
                                        <a:pt x="2" y="54"/>
                                      </a:lnTo>
                                      <a:lnTo>
                                        <a:pt x="11" y="60"/>
                                      </a:lnTo>
                                      <a:lnTo>
                                        <a:pt x="16" y="62"/>
                                      </a:lnTo>
                                      <a:lnTo>
                                        <a:pt x="29" y="62"/>
                                      </a:lnTo>
                                      <a:lnTo>
                                        <a:pt x="34" y="60"/>
                                      </a:lnTo>
                                      <a:lnTo>
                                        <a:pt x="42" y="53"/>
                                      </a:lnTo>
                                      <a:lnTo>
                                        <a:pt x="42" y="52"/>
                                      </a:lnTo>
                                      <a:lnTo>
                                        <a:pt x="19" y="52"/>
                                      </a:lnTo>
                                      <a:lnTo>
                                        <a:pt x="17" y="52"/>
                                      </a:lnTo>
                                      <a:lnTo>
                                        <a:pt x="13" y="48"/>
                                      </a:lnTo>
                                      <a:lnTo>
                                        <a:pt x="12" y="46"/>
                                      </a:lnTo>
                                      <a:lnTo>
                                        <a:pt x="12" y="39"/>
                                      </a:lnTo>
                                      <a:lnTo>
                                        <a:pt x="13" y="38"/>
                                      </a:lnTo>
                                      <a:lnTo>
                                        <a:pt x="16" y="34"/>
                                      </a:lnTo>
                                      <a:lnTo>
                                        <a:pt x="19" y="33"/>
                                      </a:lnTo>
                                      <a:lnTo>
                                        <a:pt x="40" y="33"/>
                                      </a:lnTo>
                                      <a:lnTo>
                                        <a:pt x="39" y="31"/>
                                      </a:lnTo>
                                      <a:lnTo>
                                        <a:pt x="36" y="29"/>
                                      </a:lnTo>
                                      <a:lnTo>
                                        <a:pt x="33" y="28"/>
                                      </a:lnTo>
                                      <a:lnTo>
                                        <a:pt x="36" y="27"/>
                                      </a:lnTo>
                                      <a:lnTo>
                                        <a:pt x="38" y="25"/>
                                      </a:lnTo>
                                      <a:lnTo>
                                        <a:pt x="39" y="23"/>
                                      </a:lnTo>
                                      <a:lnTo>
                                        <a:pt x="19" y="23"/>
                                      </a:lnTo>
                                      <a:lnTo>
                                        <a:pt x="17" y="23"/>
                                      </a:lnTo>
                                      <a:lnTo>
                                        <a:pt x="14" y="20"/>
                                      </a:lnTo>
                                      <a:lnTo>
                                        <a:pt x="14" y="18"/>
                                      </a:lnTo>
                                      <a:lnTo>
                                        <a:pt x="14" y="14"/>
                                      </a:lnTo>
                                      <a:lnTo>
                                        <a:pt x="14" y="12"/>
                                      </a:lnTo>
                                      <a:lnTo>
                                        <a:pt x="17" y="9"/>
                                      </a:lnTo>
                                      <a:lnTo>
                                        <a:pt x="19" y="9"/>
                                      </a:lnTo>
                                      <a:lnTo>
                                        <a:pt x="41" y="9"/>
                                      </a:lnTo>
                                      <a:lnTo>
                                        <a:pt x="40" y="7"/>
                                      </a:lnTo>
                                      <a:lnTo>
                                        <a:pt x="33" y="1"/>
                                      </a:lnTo>
                                      <a:lnTo>
                                        <a:pt x="28" y="0"/>
                                      </a:lnTo>
                                    </a:path>
                                  </a:pathLst>
                                </a:custGeom>
                                <a:solidFill>
                                  <a:srgbClr val="231F20"/>
                                </a:solidFill>
                                <a:ln>
                                  <a:noFill/>
                                </a:ln>
                              </wps:spPr>
                              <wps:bodyPr upright="1"/>
                            </wps:wsp>
                            <wps:wsp>
                              <wps:cNvPr id="264" name="任意多边形 600"/>
                              <wps:cNvSpPr/>
                              <wps:spPr>
                                <a:xfrm>
                                  <a:off x="1633" y="393"/>
                                  <a:ext cx="20" cy="20"/>
                                </a:xfrm>
                                <a:custGeom>
                                  <a:avLst/>
                                  <a:gdLst/>
                                  <a:ahLst/>
                                  <a:cxnLst/>
                                  <a:rect l="0" t="0" r="0" b="0"/>
                                  <a:pathLst>
                                    <a:path w="20" h="20">
                                      <a:moveTo>
                                        <a:pt x="15" y="0"/>
                                      </a:moveTo>
                                      <a:lnTo>
                                        <a:pt x="0" y="0"/>
                                      </a:lnTo>
                                      <a:lnTo>
                                        <a:pt x="2" y="0"/>
                                      </a:lnTo>
                                      <a:lnTo>
                                        <a:pt x="5" y="4"/>
                                      </a:lnTo>
                                      <a:lnTo>
                                        <a:pt x="6" y="6"/>
                                      </a:lnTo>
                                      <a:lnTo>
                                        <a:pt x="6" y="12"/>
                                      </a:lnTo>
                                      <a:lnTo>
                                        <a:pt x="5" y="15"/>
                                      </a:lnTo>
                                      <a:lnTo>
                                        <a:pt x="2" y="18"/>
                                      </a:lnTo>
                                      <a:lnTo>
                                        <a:pt x="0" y="19"/>
                                      </a:lnTo>
                                      <a:lnTo>
                                        <a:pt x="17" y="19"/>
                                      </a:lnTo>
                                      <a:lnTo>
                                        <a:pt x="19" y="15"/>
                                      </a:lnTo>
                                      <a:lnTo>
                                        <a:pt x="19" y="6"/>
                                      </a:lnTo>
                                      <a:lnTo>
                                        <a:pt x="18" y="3"/>
                                      </a:lnTo>
                                      <a:lnTo>
                                        <a:pt x="15" y="0"/>
                                      </a:lnTo>
                                    </a:path>
                                  </a:pathLst>
                                </a:custGeom>
                                <a:solidFill>
                                  <a:srgbClr val="231F20"/>
                                </a:solidFill>
                                <a:ln>
                                  <a:noFill/>
                                </a:ln>
                              </wps:spPr>
                              <wps:bodyPr upright="1"/>
                            </wps:wsp>
                            <wps:wsp>
                              <wps:cNvPr id="265" name="任意多边形 601"/>
                              <wps:cNvSpPr/>
                              <wps:spPr>
                                <a:xfrm>
                                  <a:off x="1632" y="369"/>
                                  <a:ext cx="20" cy="20"/>
                                </a:xfrm>
                                <a:custGeom>
                                  <a:avLst/>
                                  <a:gdLst/>
                                  <a:ahLst/>
                                  <a:cxnLst/>
                                  <a:rect l="0" t="0" r="0" b="0"/>
                                  <a:pathLst>
                                    <a:path w="20" h="20">
                                      <a:moveTo>
                                        <a:pt x="16" y="0"/>
                                      </a:moveTo>
                                      <a:lnTo>
                                        <a:pt x="0" y="0"/>
                                      </a:lnTo>
                                      <a:lnTo>
                                        <a:pt x="2" y="0"/>
                                      </a:lnTo>
                                      <a:lnTo>
                                        <a:pt x="4" y="3"/>
                                      </a:lnTo>
                                      <a:lnTo>
                                        <a:pt x="5" y="5"/>
                                      </a:lnTo>
                                      <a:lnTo>
                                        <a:pt x="5" y="9"/>
                                      </a:lnTo>
                                      <a:lnTo>
                                        <a:pt x="4" y="11"/>
                                      </a:lnTo>
                                      <a:lnTo>
                                        <a:pt x="1" y="14"/>
                                      </a:lnTo>
                                      <a:lnTo>
                                        <a:pt x="0" y="14"/>
                                      </a:lnTo>
                                      <a:lnTo>
                                        <a:pt x="14" y="14"/>
                                      </a:lnTo>
                                      <a:lnTo>
                                        <a:pt x="17" y="11"/>
                                      </a:lnTo>
                                      <a:lnTo>
                                        <a:pt x="17" y="9"/>
                                      </a:lnTo>
                                      <a:lnTo>
                                        <a:pt x="17" y="1"/>
                                      </a:lnTo>
                                      <a:lnTo>
                                        <a:pt x="16" y="0"/>
                                      </a:lnTo>
                                    </a:path>
                                  </a:pathLst>
                                </a:custGeom>
                                <a:solidFill>
                                  <a:srgbClr val="231F20"/>
                                </a:solidFill>
                                <a:ln>
                                  <a:noFill/>
                                </a:ln>
                              </wps:spPr>
                              <wps:bodyPr upright="1"/>
                            </wps:wsp>
                            <wps:wsp>
                              <wps:cNvPr id="266" name="任意多边形 602"/>
                              <wps:cNvSpPr/>
                              <wps:spPr>
                                <a:xfrm>
                                  <a:off x="1685" y="376"/>
                                  <a:ext cx="20" cy="45"/>
                                </a:xfrm>
                                <a:custGeom>
                                  <a:avLst/>
                                  <a:gdLst/>
                                  <a:ahLst/>
                                  <a:cxnLst/>
                                  <a:rect l="0" t="0" r="0" b="0"/>
                                  <a:pathLst>
                                    <a:path w="20" h="45">
                                      <a:moveTo>
                                        <a:pt x="0" y="22"/>
                                      </a:moveTo>
                                      <a:lnTo>
                                        <a:pt x="12" y="22"/>
                                      </a:lnTo>
                                    </a:path>
                                  </a:pathLst>
                                </a:custGeom>
                                <a:noFill/>
                                <a:ln w="29235" cap="flat" cmpd="sng">
                                  <a:solidFill>
                                    <a:srgbClr val="231F20"/>
                                  </a:solidFill>
                                  <a:prstDash val="solid"/>
                                  <a:headEnd type="none" w="med" len="med"/>
                                  <a:tailEnd type="none" w="med" len="med"/>
                                </a:ln>
                              </wps:spPr>
                              <wps:bodyPr upright="1"/>
                            </wps:wsp>
                            <wps:wsp>
                              <wps:cNvPr id="267" name="任意多边形 603"/>
                              <wps:cNvSpPr/>
                              <wps:spPr>
                                <a:xfrm>
                                  <a:off x="1669" y="359"/>
                                  <a:ext cx="29" cy="26"/>
                                </a:xfrm>
                                <a:custGeom>
                                  <a:avLst/>
                                  <a:gdLst/>
                                  <a:ahLst/>
                                  <a:cxnLst/>
                                  <a:rect l="0" t="0" r="0" b="0"/>
                                  <a:pathLst>
                                    <a:path w="29" h="26">
                                      <a:moveTo>
                                        <a:pt x="29" y="0"/>
                                      </a:moveTo>
                                      <a:lnTo>
                                        <a:pt x="19" y="0"/>
                                      </a:lnTo>
                                      <a:lnTo>
                                        <a:pt x="17" y="3"/>
                                      </a:lnTo>
                                      <a:lnTo>
                                        <a:pt x="15" y="6"/>
                                      </a:lnTo>
                                      <a:lnTo>
                                        <a:pt x="7" y="12"/>
                                      </a:lnTo>
                                      <a:lnTo>
                                        <a:pt x="3" y="14"/>
                                      </a:lnTo>
                                      <a:lnTo>
                                        <a:pt x="0" y="15"/>
                                      </a:lnTo>
                                      <a:lnTo>
                                        <a:pt x="0" y="26"/>
                                      </a:lnTo>
                                      <a:lnTo>
                                        <a:pt x="6" y="24"/>
                                      </a:lnTo>
                                      <a:lnTo>
                                        <a:pt x="12" y="21"/>
                                      </a:lnTo>
                                      <a:lnTo>
                                        <a:pt x="16" y="17"/>
                                      </a:lnTo>
                                      <a:lnTo>
                                        <a:pt x="29" y="17"/>
                                      </a:lnTo>
                                      <a:lnTo>
                                        <a:pt x="29" y="0"/>
                                      </a:lnTo>
                                    </a:path>
                                  </a:pathLst>
                                </a:custGeom>
                                <a:solidFill>
                                  <a:srgbClr val="231F20"/>
                                </a:solidFill>
                                <a:ln>
                                  <a:noFill/>
                                </a:ln>
                              </wps:spPr>
                              <wps:bodyPr upright="1"/>
                            </wps:wsp>
                            <wps:wsp>
                              <wps:cNvPr id="268" name="任意多边形 604"/>
                              <wps:cNvSpPr/>
                              <wps:spPr>
                                <a:xfrm>
                                  <a:off x="1721" y="369"/>
                                  <a:ext cx="45" cy="52"/>
                                </a:xfrm>
                                <a:custGeom>
                                  <a:avLst/>
                                  <a:gdLst/>
                                  <a:ahLst/>
                                  <a:cxnLst/>
                                  <a:rect l="0" t="0" r="0" b="0"/>
                                  <a:pathLst>
                                    <a:path w="45" h="52">
                                      <a:moveTo>
                                        <a:pt x="44" y="0"/>
                                      </a:moveTo>
                                      <a:lnTo>
                                        <a:pt x="26" y="0"/>
                                      </a:lnTo>
                                      <a:lnTo>
                                        <a:pt x="28" y="0"/>
                                      </a:lnTo>
                                      <a:lnTo>
                                        <a:pt x="31" y="3"/>
                                      </a:lnTo>
                                      <a:lnTo>
                                        <a:pt x="32" y="5"/>
                                      </a:lnTo>
                                      <a:lnTo>
                                        <a:pt x="32" y="10"/>
                                      </a:lnTo>
                                      <a:lnTo>
                                        <a:pt x="31" y="12"/>
                                      </a:lnTo>
                                      <a:lnTo>
                                        <a:pt x="28" y="16"/>
                                      </a:lnTo>
                                      <a:lnTo>
                                        <a:pt x="24" y="20"/>
                                      </a:lnTo>
                                      <a:lnTo>
                                        <a:pt x="11" y="31"/>
                                      </a:lnTo>
                                      <a:lnTo>
                                        <a:pt x="6" y="36"/>
                                      </a:lnTo>
                                      <a:lnTo>
                                        <a:pt x="4" y="39"/>
                                      </a:lnTo>
                                      <a:lnTo>
                                        <a:pt x="2" y="43"/>
                                      </a:lnTo>
                                      <a:lnTo>
                                        <a:pt x="0" y="47"/>
                                      </a:lnTo>
                                      <a:lnTo>
                                        <a:pt x="0" y="51"/>
                                      </a:lnTo>
                                      <a:lnTo>
                                        <a:pt x="45" y="51"/>
                                      </a:lnTo>
                                      <a:lnTo>
                                        <a:pt x="45" y="40"/>
                                      </a:lnTo>
                                      <a:lnTo>
                                        <a:pt x="19" y="40"/>
                                      </a:lnTo>
                                      <a:lnTo>
                                        <a:pt x="22" y="37"/>
                                      </a:lnTo>
                                      <a:lnTo>
                                        <a:pt x="23" y="36"/>
                                      </a:lnTo>
                                      <a:lnTo>
                                        <a:pt x="30" y="30"/>
                                      </a:lnTo>
                                      <a:lnTo>
                                        <a:pt x="34" y="27"/>
                                      </a:lnTo>
                                      <a:lnTo>
                                        <a:pt x="37" y="24"/>
                                      </a:lnTo>
                                      <a:lnTo>
                                        <a:pt x="41" y="20"/>
                                      </a:lnTo>
                                      <a:lnTo>
                                        <a:pt x="42" y="17"/>
                                      </a:lnTo>
                                      <a:lnTo>
                                        <a:pt x="43" y="15"/>
                                      </a:lnTo>
                                      <a:lnTo>
                                        <a:pt x="45" y="12"/>
                                      </a:lnTo>
                                      <a:lnTo>
                                        <a:pt x="45" y="10"/>
                                      </a:lnTo>
                                      <a:lnTo>
                                        <a:pt x="45" y="2"/>
                                      </a:lnTo>
                                      <a:lnTo>
                                        <a:pt x="44" y="0"/>
                                      </a:lnTo>
                                    </a:path>
                                  </a:pathLst>
                                </a:custGeom>
                                <a:solidFill>
                                  <a:srgbClr val="231F20"/>
                                </a:solidFill>
                                <a:ln>
                                  <a:noFill/>
                                </a:ln>
                              </wps:spPr>
                              <wps:bodyPr upright="1"/>
                            </wps:wsp>
                            <wps:wsp>
                              <wps:cNvPr id="269" name="任意多边形 605"/>
                              <wps:cNvSpPr/>
                              <wps:spPr>
                                <a:xfrm>
                                  <a:off x="1722" y="359"/>
                                  <a:ext cx="43" cy="20"/>
                                </a:xfrm>
                                <a:custGeom>
                                  <a:avLst/>
                                  <a:gdLst/>
                                  <a:ahLst/>
                                  <a:cxnLst/>
                                  <a:rect l="0" t="0" r="0" b="0"/>
                                  <a:pathLst>
                                    <a:path w="43" h="20">
                                      <a:moveTo>
                                        <a:pt x="29" y="0"/>
                                      </a:moveTo>
                                      <a:lnTo>
                                        <a:pt x="16" y="0"/>
                                      </a:lnTo>
                                      <a:lnTo>
                                        <a:pt x="11" y="1"/>
                                      </a:lnTo>
                                      <a:lnTo>
                                        <a:pt x="3" y="7"/>
                                      </a:lnTo>
                                      <a:lnTo>
                                        <a:pt x="0" y="11"/>
                                      </a:lnTo>
                                      <a:lnTo>
                                        <a:pt x="0" y="18"/>
                                      </a:lnTo>
                                      <a:lnTo>
                                        <a:pt x="12" y="19"/>
                                      </a:lnTo>
                                      <a:lnTo>
                                        <a:pt x="13" y="15"/>
                                      </a:lnTo>
                                      <a:lnTo>
                                        <a:pt x="14" y="13"/>
                                      </a:lnTo>
                                      <a:lnTo>
                                        <a:pt x="17" y="10"/>
                                      </a:lnTo>
                                      <a:lnTo>
                                        <a:pt x="19" y="9"/>
                                      </a:lnTo>
                                      <a:lnTo>
                                        <a:pt x="42" y="9"/>
                                      </a:lnTo>
                                      <a:lnTo>
                                        <a:pt x="42" y="8"/>
                                      </a:lnTo>
                                      <a:lnTo>
                                        <a:pt x="34" y="1"/>
                                      </a:lnTo>
                                      <a:lnTo>
                                        <a:pt x="29" y="0"/>
                                      </a:lnTo>
                                    </a:path>
                                  </a:pathLst>
                                </a:custGeom>
                                <a:solidFill>
                                  <a:srgbClr val="231F20"/>
                                </a:solidFill>
                                <a:ln>
                                  <a:noFill/>
                                </a:ln>
                              </wps:spPr>
                              <wps:bodyPr upright="1"/>
                            </wps:wsp>
                            <wps:wsp>
                              <wps:cNvPr id="270" name="任意多边形 606"/>
                              <wps:cNvSpPr/>
                              <wps:spPr>
                                <a:xfrm>
                                  <a:off x="1780" y="359"/>
                                  <a:ext cx="40" cy="63"/>
                                </a:xfrm>
                                <a:custGeom>
                                  <a:avLst/>
                                  <a:gdLst/>
                                  <a:ahLst/>
                                  <a:cxnLst/>
                                  <a:rect l="0" t="0" r="0" b="0"/>
                                  <a:pathLst>
                                    <a:path w="40" h="63">
                                      <a:moveTo>
                                        <a:pt x="28" y="0"/>
                                      </a:moveTo>
                                      <a:lnTo>
                                        <a:pt x="15" y="0"/>
                                      </a:lnTo>
                                      <a:lnTo>
                                        <a:pt x="10" y="2"/>
                                      </a:lnTo>
                                      <a:lnTo>
                                        <a:pt x="2" y="11"/>
                                      </a:lnTo>
                                      <a:lnTo>
                                        <a:pt x="0" y="18"/>
                                      </a:lnTo>
                                      <a:lnTo>
                                        <a:pt x="0" y="43"/>
                                      </a:lnTo>
                                      <a:lnTo>
                                        <a:pt x="1" y="50"/>
                                      </a:lnTo>
                                      <a:lnTo>
                                        <a:pt x="9" y="59"/>
                                      </a:lnTo>
                                      <a:lnTo>
                                        <a:pt x="15" y="62"/>
                                      </a:lnTo>
                                      <a:lnTo>
                                        <a:pt x="28" y="62"/>
                                      </a:lnTo>
                                      <a:lnTo>
                                        <a:pt x="33" y="60"/>
                                      </a:lnTo>
                                      <a:lnTo>
                                        <a:pt x="40" y="52"/>
                                      </a:lnTo>
                                      <a:lnTo>
                                        <a:pt x="20" y="52"/>
                                      </a:lnTo>
                                      <a:lnTo>
                                        <a:pt x="18" y="52"/>
                                      </a:lnTo>
                                      <a:lnTo>
                                        <a:pt x="16" y="50"/>
                                      </a:lnTo>
                                      <a:lnTo>
                                        <a:pt x="15" y="48"/>
                                      </a:lnTo>
                                      <a:lnTo>
                                        <a:pt x="13" y="43"/>
                                      </a:lnTo>
                                      <a:lnTo>
                                        <a:pt x="13" y="42"/>
                                      </a:lnTo>
                                      <a:lnTo>
                                        <a:pt x="13" y="38"/>
                                      </a:lnTo>
                                      <a:lnTo>
                                        <a:pt x="13" y="23"/>
                                      </a:lnTo>
                                      <a:lnTo>
                                        <a:pt x="13" y="18"/>
                                      </a:lnTo>
                                      <a:lnTo>
                                        <a:pt x="14" y="15"/>
                                      </a:lnTo>
                                      <a:lnTo>
                                        <a:pt x="15" y="13"/>
                                      </a:lnTo>
                                      <a:lnTo>
                                        <a:pt x="16" y="11"/>
                                      </a:lnTo>
                                      <a:lnTo>
                                        <a:pt x="18" y="10"/>
                                      </a:lnTo>
                                      <a:lnTo>
                                        <a:pt x="20" y="9"/>
                                      </a:lnTo>
                                      <a:lnTo>
                                        <a:pt x="40" y="9"/>
                                      </a:lnTo>
                                      <a:lnTo>
                                        <a:pt x="33" y="2"/>
                                      </a:lnTo>
                                      <a:lnTo>
                                        <a:pt x="28" y="0"/>
                                      </a:lnTo>
                                    </a:path>
                                  </a:pathLst>
                                </a:custGeom>
                                <a:solidFill>
                                  <a:srgbClr val="231F20"/>
                                </a:solidFill>
                                <a:ln>
                                  <a:noFill/>
                                </a:ln>
                              </wps:spPr>
                              <wps:bodyPr upright="1"/>
                            </wps:wsp>
                            <wps:wsp>
                              <wps:cNvPr id="271" name="任意多边形 607"/>
                              <wps:cNvSpPr/>
                              <wps:spPr>
                                <a:xfrm>
                                  <a:off x="1803" y="369"/>
                                  <a:ext cx="21" cy="43"/>
                                </a:xfrm>
                                <a:custGeom>
                                  <a:avLst/>
                                  <a:gdLst/>
                                  <a:ahLst/>
                                  <a:cxnLst/>
                                  <a:rect l="0" t="0" r="0" b="0"/>
                                  <a:pathLst>
                                    <a:path w="21" h="43">
                                      <a:moveTo>
                                        <a:pt x="16" y="0"/>
                                      </a:moveTo>
                                      <a:lnTo>
                                        <a:pt x="0" y="0"/>
                                      </a:lnTo>
                                      <a:lnTo>
                                        <a:pt x="1" y="0"/>
                                      </a:lnTo>
                                      <a:lnTo>
                                        <a:pt x="3" y="2"/>
                                      </a:lnTo>
                                      <a:lnTo>
                                        <a:pt x="4" y="4"/>
                                      </a:lnTo>
                                      <a:lnTo>
                                        <a:pt x="6" y="9"/>
                                      </a:lnTo>
                                      <a:lnTo>
                                        <a:pt x="6" y="9"/>
                                      </a:lnTo>
                                      <a:lnTo>
                                        <a:pt x="6" y="14"/>
                                      </a:lnTo>
                                      <a:lnTo>
                                        <a:pt x="6" y="28"/>
                                      </a:lnTo>
                                      <a:lnTo>
                                        <a:pt x="6" y="33"/>
                                      </a:lnTo>
                                      <a:lnTo>
                                        <a:pt x="5" y="36"/>
                                      </a:lnTo>
                                      <a:lnTo>
                                        <a:pt x="4" y="39"/>
                                      </a:lnTo>
                                      <a:lnTo>
                                        <a:pt x="3" y="40"/>
                                      </a:lnTo>
                                      <a:lnTo>
                                        <a:pt x="1" y="42"/>
                                      </a:lnTo>
                                      <a:lnTo>
                                        <a:pt x="0" y="42"/>
                                      </a:lnTo>
                                      <a:lnTo>
                                        <a:pt x="16" y="42"/>
                                      </a:lnTo>
                                      <a:lnTo>
                                        <a:pt x="18" y="41"/>
                                      </a:lnTo>
                                      <a:lnTo>
                                        <a:pt x="20" y="33"/>
                                      </a:lnTo>
                                      <a:lnTo>
                                        <a:pt x="20" y="9"/>
                                      </a:lnTo>
                                      <a:lnTo>
                                        <a:pt x="18" y="1"/>
                                      </a:lnTo>
                                      <a:lnTo>
                                        <a:pt x="16" y="0"/>
                                      </a:lnTo>
                                    </a:path>
                                  </a:pathLst>
                                </a:custGeom>
                                <a:solidFill>
                                  <a:srgbClr val="231F20"/>
                                </a:solidFill>
                                <a:ln>
                                  <a:noFill/>
                                </a:ln>
                              </wps:spPr>
                              <wps:bodyPr upright="1"/>
                            </wps:wsp>
                            <wps:wsp>
                              <wps:cNvPr id="272" name="任意多边形 608"/>
                              <wps:cNvSpPr/>
                              <wps:spPr>
                                <a:xfrm>
                                  <a:off x="1837" y="359"/>
                                  <a:ext cx="41" cy="63"/>
                                </a:xfrm>
                                <a:custGeom>
                                  <a:avLst/>
                                  <a:gdLst/>
                                  <a:ahLst/>
                                  <a:cxnLst/>
                                  <a:rect l="0" t="0" r="0" b="0"/>
                                  <a:pathLst>
                                    <a:path w="41" h="63">
                                      <a:moveTo>
                                        <a:pt x="28" y="0"/>
                                      </a:moveTo>
                                      <a:lnTo>
                                        <a:pt x="15" y="0"/>
                                      </a:lnTo>
                                      <a:lnTo>
                                        <a:pt x="10" y="2"/>
                                      </a:lnTo>
                                      <a:lnTo>
                                        <a:pt x="2" y="11"/>
                                      </a:lnTo>
                                      <a:lnTo>
                                        <a:pt x="0" y="18"/>
                                      </a:lnTo>
                                      <a:lnTo>
                                        <a:pt x="0" y="43"/>
                                      </a:lnTo>
                                      <a:lnTo>
                                        <a:pt x="1" y="50"/>
                                      </a:lnTo>
                                      <a:lnTo>
                                        <a:pt x="9" y="59"/>
                                      </a:lnTo>
                                      <a:lnTo>
                                        <a:pt x="15" y="62"/>
                                      </a:lnTo>
                                      <a:lnTo>
                                        <a:pt x="28" y="62"/>
                                      </a:lnTo>
                                      <a:lnTo>
                                        <a:pt x="33" y="60"/>
                                      </a:lnTo>
                                      <a:lnTo>
                                        <a:pt x="37" y="56"/>
                                      </a:lnTo>
                                      <a:lnTo>
                                        <a:pt x="40" y="52"/>
                                      </a:lnTo>
                                      <a:lnTo>
                                        <a:pt x="20" y="52"/>
                                      </a:lnTo>
                                      <a:lnTo>
                                        <a:pt x="18" y="52"/>
                                      </a:lnTo>
                                      <a:lnTo>
                                        <a:pt x="16" y="50"/>
                                      </a:lnTo>
                                      <a:lnTo>
                                        <a:pt x="15" y="48"/>
                                      </a:lnTo>
                                      <a:lnTo>
                                        <a:pt x="13" y="43"/>
                                      </a:lnTo>
                                      <a:lnTo>
                                        <a:pt x="13" y="42"/>
                                      </a:lnTo>
                                      <a:lnTo>
                                        <a:pt x="13" y="38"/>
                                      </a:lnTo>
                                      <a:lnTo>
                                        <a:pt x="13" y="23"/>
                                      </a:lnTo>
                                      <a:lnTo>
                                        <a:pt x="13" y="18"/>
                                      </a:lnTo>
                                      <a:lnTo>
                                        <a:pt x="15" y="13"/>
                                      </a:lnTo>
                                      <a:lnTo>
                                        <a:pt x="16" y="11"/>
                                      </a:lnTo>
                                      <a:lnTo>
                                        <a:pt x="18" y="10"/>
                                      </a:lnTo>
                                      <a:lnTo>
                                        <a:pt x="20" y="9"/>
                                      </a:lnTo>
                                      <a:lnTo>
                                        <a:pt x="40" y="9"/>
                                      </a:lnTo>
                                      <a:lnTo>
                                        <a:pt x="33" y="2"/>
                                      </a:lnTo>
                                      <a:lnTo>
                                        <a:pt x="28" y="0"/>
                                      </a:lnTo>
                                    </a:path>
                                  </a:pathLst>
                                </a:custGeom>
                                <a:solidFill>
                                  <a:srgbClr val="231F20"/>
                                </a:solidFill>
                                <a:ln>
                                  <a:noFill/>
                                </a:ln>
                              </wps:spPr>
                              <wps:bodyPr upright="1"/>
                            </wps:wsp>
                            <wps:wsp>
                              <wps:cNvPr id="273" name="任意多边形 609"/>
                              <wps:cNvSpPr/>
                              <wps:spPr>
                                <a:xfrm>
                                  <a:off x="1861" y="369"/>
                                  <a:ext cx="20" cy="43"/>
                                </a:xfrm>
                                <a:custGeom>
                                  <a:avLst/>
                                  <a:gdLst/>
                                  <a:ahLst/>
                                  <a:cxnLst/>
                                  <a:rect l="0" t="0" r="0" b="0"/>
                                  <a:pathLst>
                                    <a:path w="20" h="43">
                                      <a:moveTo>
                                        <a:pt x="16" y="0"/>
                                      </a:moveTo>
                                      <a:lnTo>
                                        <a:pt x="0" y="0"/>
                                      </a:lnTo>
                                      <a:lnTo>
                                        <a:pt x="1" y="0"/>
                                      </a:lnTo>
                                      <a:lnTo>
                                        <a:pt x="3" y="2"/>
                                      </a:lnTo>
                                      <a:lnTo>
                                        <a:pt x="4" y="4"/>
                                      </a:lnTo>
                                      <a:lnTo>
                                        <a:pt x="6" y="9"/>
                                      </a:lnTo>
                                      <a:lnTo>
                                        <a:pt x="6" y="9"/>
                                      </a:lnTo>
                                      <a:lnTo>
                                        <a:pt x="6" y="14"/>
                                      </a:lnTo>
                                      <a:lnTo>
                                        <a:pt x="6" y="28"/>
                                      </a:lnTo>
                                      <a:lnTo>
                                        <a:pt x="6" y="33"/>
                                      </a:lnTo>
                                      <a:lnTo>
                                        <a:pt x="5" y="36"/>
                                      </a:lnTo>
                                      <a:lnTo>
                                        <a:pt x="4" y="39"/>
                                      </a:lnTo>
                                      <a:lnTo>
                                        <a:pt x="3" y="40"/>
                                      </a:lnTo>
                                      <a:lnTo>
                                        <a:pt x="1" y="42"/>
                                      </a:lnTo>
                                      <a:lnTo>
                                        <a:pt x="0" y="42"/>
                                      </a:lnTo>
                                      <a:lnTo>
                                        <a:pt x="16" y="42"/>
                                      </a:lnTo>
                                      <a:lnTo>
                                        <a:pt x="18" y="41"/>
                                      </a:lnTo>
                                      <a:lnTo>
                                        <a:pt x="20" y="33"/>
                                      </a:lnTo>
                                      <a:lnTo>
                                        <a:pt x="20" y="9"/>
                                      </a:lnTo>
                                      <a:lnTo>
                                        <a:pt x="18" y="1"/>
                                      </a:lnTo>
                                      <a:lnTo>
                                        <a:pt x="16" y="0"/>
                                      </a:lnTo>
                                    </a:path>
                                  </a:pathLst>
                                </a:custGeom>
                                <a:solidFill>
                                  <a:srgbClr val="231F20"/>
                                </a:solidFill>
                                <a:ln>
                                  <a:noFill/>
                                </a:ln>
                              </wps:spPr>
                              <wps:bodyPr upright="1"/>
                            </wps:wsp>
                            <wps:wsp>
                              <wps:cNvPr id="274" name="任意多边形 610"/>
                              <wps:cNvSpPr/>
                              <wps:spPr>
                                <a:xfrm>
                                  <a:off x="1895" y="359"/>
                                  <a:ext cx="40" cy="63"/>
                                </a:xfrm>
                                <a:custGeom>
                                  <a:avLst/>
                                  <a:gdLst/>
                                  <a:ahLst/>
                                  <a:cxnLst/>
                                  <a:rect l="0" t="0" r="0" b="0"/>
                                  <a:pathLst>
                                    <a:path w="40" h="63">
                                      <a:moveTo>
                                        <a:pt x="28" y="0"/>
                                      </a:moveTo>
                                      <a:lnTo>
                                        <a:pt x="15" y="0"/>
                                      </a:lnTo>
                                      <a:lnTo>
                                        <a:pt x="10" y="2"/>
                                      </a:lnTo>
                                      <a:lnTo>
                                        <a:pt x="2" y="11"/>
                                      </a:lnTo>
                                      <a:lnTo>
                                        <a:pt x="0" y="18"/>
                                      </a:lnTo>
                                      <a:lnTo>
                                        <a:pt x="0" y="43"/>
                                      </a:lnTo>
                                      <a:lnTo>
                                        <a:pt x="1" y="50"/>
                                      </a:lnTo>
                                      <a:lnTo>
                                        <a:pt x="9" y="59"/>
                                      </a:lnTo>
                                      <a:lnTo>
                                        <a:pt x="15" y="62"/>
                                      </a:lnTo>
                                      <a:lnTo>
                                        <a:pt x="28" y="62"/>
                                      </a:lnTo>
                                      <a:lnTo>
                                        <a:pt x="33" y="60"/>
                                      </a:lnTo>
                                      <a:lnTo>
                                        <a:pt x="40" y="52"/>
                                      </a:lnTo>
                                      <a:lnTo>
                                        <a:pt x="20" y="52"/>
                                      </a:lnTo>
                                      <a:lnTo>
                                        <a:pt x="18" y="52"/>
                                      </a:lnTo>
                                      <a:lnTo>
                                        <a:pt x="16" y="50"/>
                                      </a:lnTo>
                                      <a:lnTo>
                                        <a:pt x="15" y="48"/>
                                      </a:lnTo>
                                      <a:lnTo>
                                        <a:pt x="13" y="43"/>
                                      </a:lnTo>
                                      <a:lnTo>
                                        <a:pt x="13" y="42"/>
                                      </a:lnTo>
                                      <a:lnTo>
                                        <a:pt x="13" y="38"/>
                                      </a:lnTo>
                                      <a:lnTo>
                                        <a:pt x="13" y="23"/>
                                      </a:lnTo>
                                      <a:lnTo>
                                        <a:pt x="13" y="18"/>
                                      </a:lnTo>
                                      <a:lnTo>
                                        <a:pt x="14" y="15"/>
                                      </a:lnTo>
                                      <a:lnTo>
                                        <a:pt x="15" y="13"/>
                                      </a:lnTo>
                                      <a:lnTo>
                                        <a:pt x="16" y="11"/>
                                      </a:lnTo>
                                      <a:lnTo>
                                        <a:pt x="18" y="10"/>
                                      </a:lnTo>
                                      <a:lnTo>
                                        <a:pt x="20" y="9"/>
                                      </a:lnTo>
                                      <a:lnTo>
                                        <a:pt x="40" y="9"/>
                                      </a:lnTo>
                                      <a:lnTo>
                                        <a:pt x="33" y="2"/>
                                      </a:lnTo>
                                      <a:lnTo>
                                        <a:pt x="28" y="0"/>
                                      </a:lnTo>
                                    </a:path>
                                  </a:pathLst>
                                </a:custGeom>
                                <a:solidFill>
                                  <a:srgbClr val="231F20"/>
                                </a:solidFill>
                                <a:ln>
                                  <a:noFill/>
                                </a:ln>
                              </wps:spPr>
                              <wps:bodyPr upright="1"/>
                            </wps:wsp>
                            <wps:wsp>
                              <wps:cNvPr id="275" name="任意多边形 611"/>
                              <wps:cNvSpPr/>
                              <wps:spPr>
                                <a:xfrm>
                                  <a:off x="1918" y="369"/>
                                  <a:ext cx="20" cy="43"/>
                                </a:xfrm>
                                <a:custGeom>
                                  <a:avLst/>
                                  <a:gdLst/>
                                  <a:ahLst/>
                                  <a:cxnLst/>
                                  <a:rect l="0" t="0" r="0" b="0"/>
                                  <a:pathLst>
                                    <a:path w="20" h="43">
                                      <a:moveTo>
                                        <a:pt x="16" y="0"/>
                                      </a:moveTo>
                                      <a:lnTo>
                                        <a:pt x="0" y="0"/>
                                      </a:lnTo>
                                      <a:lnTo>
                                        <a:pt x="1" y="0"/>
                                      </a:lnTo>
                                      <a:lnTo>
                                        <a:pt x="3" y="2"/>
                                      </a:lnTo>
                                      <a:lnTo>
                                        <a:pt x="4" y="4"/>
                                      </a:lnTo>
                                      <a:lnTo>
                                        <a:pt x="6" y="9"/>
                                      </a:lnTo>
                                      <a:lnTo>
                                        <a:pt x="6" y="9"/>
                                      </a:lnTo>
                                      <a:lnTo>
                                        <a:pt x="6" y="14"/>
                                      </a:lnTo>
                                      <a:lnTo>
                                        <a:pt x="6" y="28"/>
                                      </a:lnTo>
                                      <a:lnTo>
                                        <a:pt x="6" y="33"/>
                                      </a:lnTo>
                                      <a:lnTo>
                                        <a:pt x="4" y="39"/>
                                      </a:lnTo>
                                      <a:lnTo>
                                        <a:pt x="3" y="40"/>
                                      </a:lnTo>
                                      <a:lnTo>
                                        <a:pt x="1" y="42"/>
                                      </a:lnTo>
                                      <a:lnTo>
                                        <a:pt x="0" y="42"/>
                                      </a:lnTo>
                                      <a:lnTo>
                                        <a:pt x="16" y="42"/>
                                      </a:lnTo>
                                      <a:lnTo>
                                        <a:pt x="18" y="41"/>
                                      </a:lnTo>
                                      <a:lnTo>
                                        <a:pt x="20" y="33"/>
                                      </a:lnTo>
                                      <a:lnTo>
                                        <a:pt x="20" y="9"/>
                                      </a:lnTo>
                                      <a:lnTo>
                                        <a:pt x="18" y="1"/>
                                      </a:lnTo>
                                      <a:lnTo>
                                        <a:pt x="16" y="0"/>
                                      </a:lnTo>
                                    </a:path>
                                  </a:pathLst>
                                </a:custGeom>
                                <a:solidFill>
                                  <a:srgbClr val="231F20"/>
                                </a:solidFill>
                                <a:ln>
                                  <a:noFill/>
                                </a:ln>
                              </wps:spPr>
                              <wps:bodyPr upright="1"/>
                            </wps:wsp>
                            <wps:wsp>
                              <wps:cNvPr id="276" name="任意多边形 612"/>
                              <wps:cNvSpPr/>
                              <wps:spPr>
                                <a:xfrm>
                                  <a:off x="1952" y="359"/>
                                  <a:ext cx="40" cy="63"/>
                                </a:xfrm>
                                <a:custGeom>
                                  <a:avLst/>
                                  <a:gdLst/>
                                  <a:ahLst/>
                                  <a:cxnLst/>
                                  <a:rect l="0" t="0" r="0" b="0"/>
                                  <a:pathLst>
                                    <a:path w="40" h="63">
                                      <a:moveTo>
                                        <a:pt x="28" y="0"/>
                                      </a:moveTo>
                                      <a:lnTo>
                                        <a:pt x="15" y="0"/>
                                      </a:lnTo>
                                      <a:lnTo>
                                        <a:pt x="10" y="2"/>
                                      </a:lnTo>
                                      <a:lnTo>
                                        <a:pt x="2" y="11"/>
                                      </a:lnTo>
                                      <a:lnTo>
                                        <a:pt x="0" y="18"/>
                                      </a:lnTo>
                                      <a:lnTo>
                                        <a:pt x="0" y="43"/>
                                      </a:lnTo>
                                      <a:lnTo>
                                        <a:pt x="1" y="50"/>
                                      </a:lnTo>
                                      <a:lnTo>
                                        <a:pt x="9" y="59"/>
                                      </a:lnTo>
                                      <a:lnTo>
                                        <a:pt x="15" y="62"/>
                                      </a:lnTo>
                                      <a:lnTo>
                                        <a:pt x="28" y="62"/>
                                      </a:lnTo>
                                      <a:lnTo>
                                        <a:pt x="33" y="60"/>
                                      </a:lnTo>
                                      <a:lnTo>
                                        <a:pt x="37" y="56"/>
                                      </a:lnTo>
                                      <a:lnTo>
                                        <a:pt x="40" y="52"/>
                                      </a:lnTo>
                                      <a:lnTo>
                                        <a:pt x="20" y="52"/>
                                      </a:lnTo>
                                      <a:lnTo>
                                        <a:pt x="18" y="52"/>
                                      </a:lnTo>
                                      <a:lnTo>
                                        <a:pt x="16" y="50"/>
                                      </a:lnTo>
                                      <a:lnTo>
                                        <a:pt x="15" y="48"/>
                                      </a:lnTo>
                                      <a:lnTo>
                                        <a:pt x="13" y="43"/>
                                      </a:lnTo>
                                      <a:lnTo>
                                        <a:pt x="13" y="42"/>
                                      </a:lnTo>
                                      <a:lnTo>
                                        <a:pt x="13" y="38"/>
                                      </a:lnTo>
                                      <a:lnTo>
                                        <a:pt x="13" y="23"/>
                                      </a:lnTo>
                                      <a:lnTo>
                                        <a:pt x="13" y="18"/>
                                      </a:lnTo>
                                      <a:lnTo>
                                        <a:pt x="14" y="15"/>
                                      </a:lnTo>
                                      <a:lnTo>
                                        <a:pt x="15" y="13"/>
                                      </a:lnTo>
                                      <a:lnTo>
                                        <a:pt x="16" y="11"/>
                                      </a:lnTo>
                                      <a:lnTo>
                                        <a:pt x="18" y="10"/>
                                      </a:lnTo>
                                      <a:lnTo>
                                        <a:pt x="20" y="9"/>
                                      </a:lnTo>
                                      <a:lnTo>
                                        <a:pt x="40" y="9"/>
                                      </a:lnTo>
                                      <a:lnTo>
                                        <a:pt x="33" y="2"/>
                                      </a:lnTo>
                                      <a:lnTo>
                                        <a:pt x="28" y="0"/>
                                      </a:lnTo>
                                    </a:path>
                                  </a:pathLst>
                                </a:custGeom>
                                <a:solidFill>
                                  <a:srgbClr val="231F20"/>
                                </a:solidFill>
                                <a:ln>
                                  <a:noFill/>
                                </a:ln>
                              </wps:spPr>
                              <wps:bodyPr upright="1"/>
                            </wps:wsp>
                            <wps:wsp>
                              <wps:cNvPr id="277" name="任意多边形 613"/>
                              <wps:cNvSpPr/>
                              <wps:spPr>
                                <a:xfrm>
                                  <a:off x="1976" y="369"/>
                                  <a:ext cx="20" cy="43"/>
                                </a:xfrm>
                                <a:custGeom>
                                  <a:avLst/>
                                  <a:gdLst/>
                                  <a:ahLst/>
                                  <a:cxnLst/>
                                  <a:rect l="0" t="0" r="0" b="0"/>
                                  <a:pathLst>
                                    <a:path w="20" h="43">
                                      <a:moveTo>
                                        <a:pt x="16" y="0"/>
                                      </a:moveTo>
                                      <a:lnTo>
                                        <a:pt x="0" y="0"/>
                                      </a:lnTo>
                                      <a:lnTo>
                                        <a:pt x="1" y="0"/>
                                      </a:lnTo>
                                      <a:lnTo>
                                        <a:pt x="3" y="2"/>
                                      </a:lnTo>
                                      <a:lnTo>
                                        <a:pt x="4" y="4"/>
                                      </a:lnTo>
                                      <a:lnTo>
                                        <a:pt x="5" y="6"/>
                                      </a:lnTo>
                                      <a:lnTo>
                                        <a:pt x="6" y="9"/>
                                      </a:lnTo>
                                      <a:lnTo>
                                        <a:pt x="6" y="9"/>
                                      </a:lnTo>
                                      <a:lnTo>
                                        <a:pt x="6" y="14"/>
                                      </a:lnTo>
                                      <a:lnTo>
                                        <a:pt x="6" y="28"/>
                                      </a:lnTo>
                                      <a:lnTo>
                                        <a:pt x="6" y="33"/>
                                      </a:lnTo>
                                      <a:lnTo>
                                        <a:pt x="4" y="39"/>
                                      </a:lnTo>
                                      <a:lnTo>
                                        <a:pt x="3" y="40"/>
                                      </a:lnTo>
                                      <a:lnTo>
                                        <a:pt x="1" y="42"/>
                                      </a:lnTo>
                                      <a:lnTo>
                                        <a:pt x="0" y="42"/>
                                      </a:lnTo>
                                      <a:lnTo>
                                        <a:pt x="16" y="42"/>
                                      </a:lnTo>
                                      <a:lnTo>
                                        <a:pt x="18" y="41"/>
                                      </a:lnTo>
                                      <a:lnTo>
                                        <a:pt x="20" y="33"/>
                                      </a:lnTo>
                                      <a:lnTo>
                                        <a:pt x="20" y="9"/>
                                      </a:lnTo>
                                      <a:lnTo>
                                        <a:pt x="18" y="1"/>
                                      </a:lnTo>
                                      <a:lnTo>
                                        <a:pt x="16" y="0"/>
                                      </a:lnTo>
                                    </a:path>
                                  </a:pathLst>
                                </a:custGeom>
                                <a:solidFill>
                                  <a:srgbClr val="231F20"/>
                                </a:solidFill>
                                <a:ln>
                                  <a:noFill/>
                                </a:ln>
                              </wps:spPr>
                              <wps:bodyPr upright="1"/>
                            </wps:wsp>
                            <wps:wsp>
                              <wps:cNvPr id="278" name="任意多边形 614"/>
                              <wps:cNvSpPr/>
                              <wps:spPr>
                                <a:xfrm>
                                  <a:off x="2030" y="376"/>
                                  <a:ext cx="20" cy="45"/>
                                </a:xfrm>
                                <a:custGeom>
                                  <a:avLst/>
                                  <a:gdLst/>
                                  <a:ahLst/>
                                  <a:cxnLst/>
                                  <a:rect l="0" t="0" r="0" b="0"/>
                                  <a:pathLst>
                                    <a:path w="20" h="45">
                                      <a:moveTo>
                                        <a:pt x="0" y="22"/>
                                      </a:moveTo>
                                      <a:lnTo>
                                        <a:pt x="12" y="22"/>
                                      </a:lnTo>
                                    </a:path>
                                  </a:pathLst>
                                </a:custGeom>
                                <a:noFill/>
                                <a:ln w="29235" cap="flat" cmpd="sng">
                                  <a:solidFill>
                                    <a:srgbClr val="231F20"/>
                                  </a:solidFill>
                                  <a:prstDash val="solid"/>
                                  <a:headEnd type="none" w="med" len="med"/>
                                  <a:tailEnd type="none" w="med" len="med"/>
                                </a:ln>
                              </wps:spPr>
                              <wps:bodyPr upright="1"/>
                            </wps:wsp>
                            <wps:wsp>
                              <wps:cNvPr id="279" name="任意多边形 615"/>
                              <wps:cNvSpPr/>
                              <wps:spPr>
                                <a:xfrm>
                                  <a:off x="2013" y="359"/>
                                  <a:ext cx="30" cy="26"/>
                                </a:xfrm>
                                <a:custGeom>
                                  <a:avLst/>
                                  <a:gdLst/>
                                  <a:ahLst/>
                                  <a:cxnLst/>
                                  <a:rect l="0" t="0" r="0" b="0"/>
                                  <a:pathLst>
                                    <a:path w="30" h="26">
                                      <a:moveTo>
                                        <a:pt x="29" y="0"/>
                                      </a:moveTo>
                                      <a:lnTo>
                                        <a:pt x="19" y="0"/>
                                      </a:lnTo>
                                      <a:lnTo>
                                        <a:pt x="17" y="3"/>
                                      </a:lnTo>
                                      <a:lnTo>
                                        <a:pt x="14" y="6"/>
                                      </a:lnTo>
                                      <a:lnTo>
                                        <a:pt x="7" y="12"/>
                                      </a:lnTo>
                                      <a:lnTo>
                                        <a:pt x="3" y="14"/>
                                      </a:lnTo>
                                      <a:lnTo>
                                        <a:pt x="0" y="15"/>
                                      </a:lnTo>
                                      <a:lnTo>
                                        <a:pt x="0" y="26"/>
                                      </a:lnTo>
                                      <a:lnTo>
                                        <a:pt x="6" y="24"/>
                                      </a:lnTo>
                                      <a:lnTo>
                                        <a:pt x="12" y="21"/>
                                      </a:lnTo>
                                      <a:lnTo>
                                        <a:pt x="16" y="17"/>
                                      </a:lnTo>
                                      <a:lnTo>
                                        <a:pt x="29" y="17"/>
                                      </a:lnTo>
                                      <a:lnTo>
                                        <a:pt x="29" y="0"/>
                                      </a:lnTo>
                                    </a:path>
                                  </a:pathLst>
                                </a:custGeom>
                                <a:solidFill>
                                  <a:srgbClr val="231F20"/>
                                </a:solidFill>
                                <a:ln>
                                  <a:noFill/>
                                </a:ln>
                              </wps:spPr>
                              <wps:bodyPr upright="1"/>
                            </wps:wsp>
                            <wps:wsp>
                              <wps:cNvPr id="280" name="任意多边形 616"/>
                              <wps:cNvSpPr/>
                              <wps:spPr>
                                <a:xfrm>
                                  <a:off x="1090" y="154"/>
                                  <a:ext cx="20" cy="160"/>
                                </a:xfrm>
                                <a:custGeom>
                                  <a:avLst/>
                                  <a:gdLst/>
                                  <a:ahLst/>
                                  <a:cxnLst/>
                                  <a:rect l="0" t="0" r="0" b="0"/>
                                  <a:pathLst>
                                    <a:path w="20" h="160">
                                      <a:moveTo>
                                        <a:pt x="0" y="0"/>
                                      </a:moveTo>
                                      <a:lnTo>
                                        <a:pt x="0" y="160"/>
                                      </a:lnTo>
                                    </a:path>
                                  </a:pathLst>
                                </a:custGeom>
                                <a:noFill/>
                                <a:ln w="12065" cap="flat" cmpd="sng">
                                  <a:solidFill>
                                    <a:srgbClr val="050100"/>
                                  </a:solidFill>
                                  <a:prstDash val="solid"/>
                                  <a:headEnd type="none" w="med" len="med"/>
                                  <a:tailEnd type="none" w="med" len="med"/>
                                </a:ln>
                              </wps:spPr>
                              <wps:bodyPr upright="1"/>
                            </wps:wsp>
                            <wps:wsp>
                              <wps:cNvPr id="281" name="任意多边形 617"/>
                              <wps:cNvSpPr/>
                              <wps:spPr>
                                <a:xfrm>
                                  <a:off x="1113" y="154"/>
                                  <a:ext cx="20" cy="160"/>
                                </a:xfrm>
                                <a:custGeom>
                                  <a:avLst/>
                                  <a:gdLst/>
                                  <a:ahLst/>
                                  <a:cxnLst/>
                                  <a:rect l="0" t="0" r="0" b="0"/>
                                  <a:pathLst>
                                    <a:path w="20" h="160">
                                      <a:moveTo>
                                        <a:pt x="0" y="0"/>
                                      </a:moveTo>
                                      <a:lnTo>
                                        <a:pt x="0" y="160"/>
                                      </a:lnTo>
                                    </a:path>
                                  </a:pathLst>
                                </a:custGeom>
                                <a:noFill/>
                                <a:ln w="5765" cap="flat" cmpd="sng">
                                  <a:solidFill>
                                    <a:srgbClr val="050100"/>
                                  </a:solidFill>
                                  <a:prstDash val="solid"/>
                                  <a:headEnd type="none" w="med" len="med"/>
                                  <a:tailEnd type="none" w="med" len="med"/>
                                </a:ln>
                              </wps:spPr>
                              <wps:bodyPr upright="1"/>
                            </wps:wsp>
                            <wps:wsp>
                              <wps:cNvPr id="282" name="任意多边形 618"/>
                              <wps:cNvSpPr/>
                              <wps:spPr>
                                <a:xfrm>
                                  <a:off x="1161" y="154"/>
                                  <a:ext cx="20" cy="160"/>
                                </a:xfrm>
                                <a:custGeom>
                                  <a:avLst/>
                                  <a:gdLst/>
                                  <a:ahLst/>
                                  <a:cxnLst/>
                                  <a:rect l="0" t="0" r="0" b="0"/>
                                  <a:pathLst>
                                    <a:path w="20" h="160">
                                      <a:moveTo>
                                        <a:pt x="0" y="0"/>
                                      </a:moveTo>
                                      <a:lnTo>
                                        <a:pt x="0" y="160"/>
                                      </a:lnTo>
                                    </a:path>
                                  </a:pathLst>
                                </a:custGeom>
                                <a:noFill/>
                                <a:ln w="17475" cap="flat" cmpd="sng">
                                  <a:solidFill>
                                    <a:srgbClr val="050100"/>
                                  </a:solidFill>
                                  <a:prstDash val="solid"/>
                                  <a:headEnd type="none" w="med" len="med"/>
                                  <a:tailEnd type="none" w="med" len="med"/>
                                </a:ln>
                              </wps:spPr>
                              <wps:bodyPr upright="1"/>
                            </wps:wsp>
                            <wps:wsp>
                              <wps:cNvPr id="283" name="任意多边形 619"/>
                              <wps:cNvSpPr/>
                              <wps:spPr>
                                <a:xfrm>
                                  <a:off x="1194" y="154"/>
                                  <a:ext cx="20" cy="160"/>
                                </a:xfrm>
                                <a:custGeom>
                                  <a:avLst/>
                                  <a:gdLst/>
                                  <a:ahLst/>
                                  <a:cxnLst/>
                                  <a:rect l="0" t="0" r="0" b="0"/>
                                  <a:pathLst>
                                    <a:path w="20" h="160">
                                      <a:moveTo>
                                        <a:pt x="0" y="0"/>
                                      </a:moveTo>
                                      <a:lnTo>
                                        <a:pt x="0" y="160"/>
                                      </a:lnTo>
                                    </a:path>
                                  </a:pathLst>
                                </a:custGeom>
                                <a:noFill/>
                                <a:ln w="11620" cap="flat" cmpd="sng">
                                  <a:solidFill>
                                    <a:srgbClr val="050100"/>
                                  </a:solidFill>
                                  <a:prstDash val="solid"/>
                                  <a:headEnd type="none" w="med" len="med"/>
                                  <a:tailEnd type="none" w="med" len="med"/>
                                </a:ln>
                              </wps:spPr>
                              <wps:bodyPr upright="1"/>
                            </wps:wsp>
                            <wps:wsp>
                              <wps:cNvPr id="284" name="任意多边形 620"/>
                              <wps:cNvSpPr/>
                              <wps:spPr>
                                <a:xfrm>
                                  <a:off x="1217" y="154"/>
                                  <a:ext cx="20" cy="160"/>
                                </a:xfrm>
                                <a:custGeom>
                                  <a:avLst/>
                                  <a:gdLst/>
                                  <a:ahLst/>
                                  <a:cxnLst/>
                                  <a:rect l="0" t="0" r="0" b="0"/>
                                  <a:pathLst>
                                    <a:path w="20" h="160">
                                      <a:moveTo>
                                        <a:pt x="0" y="0"/>
                                      </a:moveTo>
                                      <a:lnTo>
                                        <a:pt x="0" y="160"/>
                                      </a:lnTo>
                                    </a:path>
                                  </a:pathLst>
                                </a:custGeom>
                                <a:noFill/>
                                <a:ln w="5765" cap="flat" cmpd="sng">
                                  <a:solidFill>
                                    <a:srgbClr val="050100"/>
                                  </a:solidFill>
                                  <a:prstDash val="solid"/>
                                  <a:headEnd type="none" w="med" len="med"/>
                                  <a:tailEnd type="none" w="med" len="med"/>
                                </a:ln>
                              </wps:spPr>
                              <wps:bodyPr upright="1"/>
                            </wps:wsp>
                            <wps:wsp>
                              <wps:cNvPr id="285" name="任意多边形 621"/>
                              <wps:cNvSpPr/>
                              <wps:spPr>
                                <a:xfrm>
                                  <a:off x="1265" y="154"/>
                                  <a:ext cx="20" cy="160"/>
                                </a:xfrm>
                                <a:custGeom>
                                  <a:avLst/>
                                  <a:gdLst/>
                                  <a:ahLst/>
                                  <a:cxnLst/>
                                  <a:rect l="0" t="0" r="0" b="0"/>
                                  <a:pathLst>
                                    <a:path w="20" h="160">
                                      <a:moveTo>
                                        <a:pt x="0" y="0"/>
                                      </a:moveTo>
                                      <a:lnTo>
                                        <a:pt x="0" y="160"/>
                                      </a:lnTo>
                                    </a:path>
                                  </a:pathLst>
                                </a:custGeom>
                                <a:noFill/>
                                <a:ln w="17462" cap="flat" cmpd="sng">
                                  <a:solidFill>
                                    <a:srgbClr val="050100"/>
                                  </a:solidFill>
                                  <a:prstDash val="solid"/>
                                  <a:headEnd type="none" w="med" len="med"/>
                                  <a:tailEnd type="none" w="med" len="med"/>
                                </a:ln>
                              </wps:spPr>
                              <wps:bodyPr upright="1"/>
                            </wps:wsp>
                            <wps:wsp>
                              <wps:cNvPr id="286" name="任意多边形 622"/>
                              <wps:cNvSpPr/>
                              <wps:spPr>
                                <a:xfrm>
                                  <a:off x="1293" y="154"/>
                                  <a:ext cx="20" cy="160"/>
                                </a:xfrm>
                                <a:custGeom>
                                  <a:avLst/>
                                  <a:gdLst/>
                                  <a:ahLst/>
                                  <a:cxnLst/>
                                  <a:rect l="0" t="0" r="0" b="0"/>
                                  <a:pathLst>
                                    <a:path w="20" h="160">
                                      <a:moveTo>
                                        <a:pt x="0" y="0"/>
                                      </a:moveTo>
                                      <a:lnTo>
                                        <a:pt x="0" y="160"/>
                                      </a:lnTo>
                                    </a:path>
                                  </a:pathLst>
                                </a:custGeom>
                                <a:noFill/>
                                <a:ln w="5765" cap="flat" cmpd="sng">
                                  <a:solidFill>
                                    <a:srgbClr val="050100"/>
                                  </a:solidFill>
                                  <a:prstDash val="solid"/>
                                  <a:headEnd type="none" w="med" len="med"/>
                                  <a:tailEnd type="none" w="med" len="med"/>
                                </a:ln>
                              </wps:spPr>
                              <wps:bodyPr upright="1"/>
                            </wps:wsp>
                            <wps:wsp>
                              <wps:cNvPr id="287" name="任意多边形 623"/>
                              <wps:cNvSpPr/>
                              <wps:spPr>
                                <a:xfrm>
                                  <a:off x="1322" y="154"/>
                                  <a:ext cx="20" cy="160"/>
                                </a:xfrm>
                                <a:custGeom>
                                  <a:avLst/>
                                  <a:gdLst/>
                                  <a:ahLst/>
                                  <a:cxnLst/>
                                  <a:rect l="0" t="0" r="0" b="0"/>
                                  <a:pathLst>
                                    <a:path w="20" h="160">
                                      <a:moveTo>
                                        <a:pt x="0" y="0"/>
                                      </a:moveTo>
                                      <a:lnTo>
                                        <a:pt x="0" y="160"/>
                                      </a:lnTo>
                                    </a:path>
                                  </a:pathLst>
                                </a:custGeom>
                                <a:noFill/>
                                <a:ln w="5765" cap="flat" cmpd="sng">
                                  <a:solidFill>
                                    <a:srgbClr val="050100"/>
                                  </a:solidFill>
                                  <a:prstDash val="solid"/>
                                  <a:headEnd type="none" w="med" len="med"/>
                                  <a:tailEnd type="none" w="med" len="med"/>
                                </a:ln>
                              </wps:spPr>
                              <wps:bodyPr upright="1"/>
                            </wps:wsp>
                            <wps:wsp>
                              <wps:cNvPr id="288" name="任意多边形 624"/>
                              <wps:cNvSpPr/>
                              <wps:spPr>
                                <a:xfrm>
                                  <a:off x="1345" y="154"/>
                                  <a:ext cx="20" cy="160"/>
                                </a:xfrm>
                                <a:custGeom>
                                  <a:avLst/>
                                  <a:gdLst/>
                                  <a:ahLst/>
                                  <a:cxnLst/>
                                  <a:rect l="0" t="0" r="0" b="0"/>
                                  <a:pathLst>
                                    <a:path w="20" h="160">
                                      <a:moveTo>
                                        <a:pt x="0" y="0"/>
                                      </a:moveTo>
                                      <a:lnTo>
                                        <a:pt x="0" y="160"/>
                                      </a:lnTo>
                                    </a:path>
                                  </a:pathLst>
                                </a:custGeom>
                                <a:noFill/>
                                <a:ln w="12052" cap="flat" cmpd="sng">
                                  <a:solidFill>
                                    <a:srgbClr val="050100"/>
                                  </a:solidFill>
                                  <a:prstDash val="solid"/>
                                  <a:headEnd type="none" w="med" len="med"/>
                                  <a:tailEnd type="none" w="med" len="med"/>
                                </a:ln>
                              </wps:spPr>
                              <wps:bodyPr upright="1"/>
                            </wps:wsp>
                            <wps:wsp>
                              <wps:cNvPr id="289" name="任意多边形 625"/>
                              <wps:cNvSpPr/>
                              <wps:spPr>
                                <a:xfrm>
                                  <a:off x="1402" y="154"/>
                                  <a:ext cx="20" cy="160"/>
                                </a:xfrm>
                                <a:custGeom>
                                  <a:avLst/>
                                  <a:gdLst/>
                                  <a:ahLst/>
                                  <a:cxnLst/>
                                  <a:rect l="0" t="0" r="0" b="0"/>
                                  <a:pathLst>
                                    <a:path w="20" h="160">
                                      <a:moveTo>
                                        <a:pt x="0" y="0"/>
                                      </a:moveTo>
                                      <a:lnTo>
                                        <a:pt x="0" y="160"/>
                                      </a:lnTo>
                                    </a:path>
                                  </a:pathLst>
                                </a:custGeom>
                                <a:noFill/>
                                <a:ln w="12052" cap="flat" cmpd="sng">
                                  <a:solidFill>
                                    <a:srgbClr val="050100"/>
                                  </a:solidFill>
                                  <a:prstDash val="solid"/>
                                  <a:headEnd type="none" w="med" len="med"/>
                                  <a:tailEnd type="none" w="med" len="med"/>
                                </a:ln>
                              </wps:spPr>
                              <wps:bodyPr upright="1"/>
                            </wps:wsp>
                            <wps:wsp>
                              <wps:cNvPr id="290" name="任意多边形 626"/>
                              <wps:cNvSpPr/>
                              <wps:spPr>
                                <a:xfrm>
                                  <a:off x="1444" y="154"/>
                                  <a:ext cx="20" cy="160"/>
                                </a:xfrm>
                                <a:custGeom>
                                  <a:avLst/>
                                  <a:gdLst/>
                                  <a:ahLst/>
                                  <a:cxnLst/>
                                  <a:rect l="0" t="0" r="0" b="0"/>
                                  <a:pathLst>
                                    <a:path w="20" h="160">
                                      <a:moveTo>
                                        <a:pt x="0" y="0"/>
                                      </a:moveTo>
                                      <a:lnTo>
                                        <a:pt x="0" y="160"/>
                                      </a:lnTo>
                                    </a:path>
                                  </a:pathLst>
                                </a:custGeom>
                                <a:noFill/>
                                <a:ln w="5765" cap="flat" cmpd="sng">
                                  <a:solidFill>
                                    <a:srgbClr val="050100"/>
                                  </a:solidFill>
                                  <a:prstDash val="solid"/>
                                  <a:headEnd type="none" w="med" len="med"/>
                                  <a:tailEnd type="none" w="med" len="med"/>
                                </a:ln>
                              </wps:spPr>
                              <wps:bodyPr upright="1"/>
                            </wps:wsp>
                            <wps:wsp>
                              <wps:cNvPr id="291" name="任意多边形 627"/>
                              <wps:cNvSpPr/>
                              <wps:spPr>
                                <a:xfrm>
                                  <a:off x="1463" y="154"/>
                                  <a:ext cx="20" cy="160"/>
                                </a:xfrm>
                                <a:custGeom>
                                  <a:avLst/>
                                  <a:gdLst/>
                                  <a:ahLst/>
                                  <a:cxnLst/>
                                  <a:rect l="0" t="0" r="0" b="0"/>
                                  <a:pathLst>
                                    <a:path w="20" h="160">
                                      <a:moveTo>
                                        <a:pt x="0" y="0"/>
                                      </a:moveTo>
                                      <a:lnTo>
                                        <a:pt x="0" y="160"/>
                                      </a:lnTo>
                                    </a:path>
                                  </a:pathLst>
                                </a:custGeom>
                                <a:noFill/>
                                <a:ln w="5765" cap="flat" cmpd="sng">
                                  <a:solidFill>
                                    <a:srgbClr val="050100"/>
                                  </a:solidFill>
                                  <a:prstDash val="solid"/>
                                  <a:headEnd type="none" w="med" len="med"/>
                                  <a:tailEnd type="none" w="med" len="med"/>
                                </a:ln>
                              </wps:spPr>
                              <wps:bodyPr upright="1"/>
                            </wps:wsp>
                            <wps:wsp>
                              <wps:cNvPr id="292" name="任意多边形 628"/>
                              <wps:cNvSpPr/>
                              <wps:spPr>
                                <a:xfrm>
                                  <a:off x="1505" y="154"/>
                                  <a:ext cx="20" cy="160"/>
                                </a:xfrm>
                                <a:custGeom>
                                  <a:avLst/>
                                  <a:gdLst/>
                                  <a:ahLst/>
                                  <a:cxnLst/>
                                  <a:rect l="0" t="0" r="0" b="0"/>
                                  <a:pathLst>
                                    <a:path w="20" h="160">
                                      <a:moveTo>
                                        <a:pt x="0" y="0"/>
                                      </a:moveTo>
                                      <a:lnTo>
                                        <a:pt x="0" y="160"/>
                                      </a:lnTo>
                                    </a:path>
                                  </a:pathLst>
                                </a:custGeom>
                                <a:noFill/>
                                <a:ln w="11607" cap="flat" cmpd="sng">
                                  <a:solidFill>
                                    <a:srgbClr val="050100"/>
                                  </a:solidFill>
                                  <a:prstDash val="solid"/>
                                  <a:headEnd type="none" w="med" len="med"/>
                                  <a:tailEnd type="none" w="med" len="med"/>
                                </a:ln>
                              </wps:spPr>
                              <wps:bodyPr upright="1"/>
                            </wps:wsp>
                            <wps:wsp>
                              <wps:cNvPr id="293" name="任意多边形 629"/>
                              <wps:cNvSpPr/>
                              <wps:spPr>
                                <a:xfrm>
                                  <a:off x="1548" y="154"/>
                                  <a:ext cx="20" cy="160"/>
                                </a:xfrm>
                                <a:custGeom>
                                  <a:avLst/>
                                  <a:gdLst/>
                                  <a:ahLst/>
                                  <a:cxnLst/>
                                  <a:rect l="0" t="0" r="0" b="0"/>
                                  <a:pathLst>
                                    <a:path w="20" h="160">
                                      <a:moveTo>
                                        <a:pt x="0" y="0"/>
                                      </a:moveTo>
                                      <a:lnTo>
                                        <a:pt x="0" y="160"/>
                                      </a:lnTo>
                                    </a:path>
                                  </a:pathLst>
                                </a:custGeom>
                                <a:noFill/>
                                <a:ln w="5765" cap="flat" cmpd="sng">
                                  <a:solidFill>
                                    <a:srgbClr val="050100"/>
                                  </a:solidFill>
                                  <a:prstDash val="solid"/>
                                  <a:headEnd type="none" w="med" len="med"/>
                                  <a:tailEnd type="none" w="med" len="med"/>
                                </a:ln>
                              </wps:spPr>
                              <wps:bodyPr upright="1"/>
                            </wps:wsp>
                            <wps:wsp>
                              <wps:cNvPr id="294" name="任意多边形 630"/>
                              <wps:cNvSpPr/>
                              <wps:spPr>
                                <a:xfrm>
                                  <a:off x="1567" y="154"/>
                                  <a:ext cx="20" cy="160"/>
                                </a:xfrm>
                                <a:custGeom>
                                  <a:avLst/>
                                  <a:gdLst/>
                                  <a:ahLst/>
                                  <a:cxnLst/>
                                  <a:rect l="0" t="0" r="0" b="0"/>
                                  <a:pathLst>
                                    <a:path w="20" h="160">
                                      <a:moveTo>
                                        <a:pt x="0" y="0"/>
                                      </a:moveTo>
                                      <a:lnTo>
                                        <a:pt x="0" y="160"/>
                                      </a:lnTo>
                                    </a:path>
                                  </a:pathLst>
                                </a:custGeom>
                                <a:noFill/>
                                <a:ln w="5765" cap="flat" cmpd="sng">
                                  <a:solidFill>
                                    <a:srgbClr val="050100"/>
                                  </a:solidFill>
                                  <a:prstDash val="solid"/>
                                  <a:headEnd type="none" w="med" len="med"/>
                                  <a:tailEnd type="none" w="med" len="med"/>
                                </a:ln>
                              </wps:spPr>
                              <wps:bodyPr upright="1"/>
                            </wps:wsp>
                            <wps:wsp>
                              <wps:cNvPr id="295" name="任意多边形 631"/>
                              <wps:cNvSpPr/>
                              <wps:spPr>
                                <a:xfrm>
                                  <a:off x="1609" y="154"/>
                                  <a:ext cx="20" cy="160"/>
                                </a:xfrm>
                                <a:custGeom>
                                  <a:avLst/>
                                  <a:gdLst/>
                                  <a:ahLst/>
                                  <a:cxnLst/>
                                  <a:rect l="0" t="0" r="0" b="0"/>
                                  <a:pathLst>
                                    <a:path w="20" h="160">
                                      <a:moveTo>
                                        <a:pt x="0" y="0"/>
                                      </a:moveTo>
                                      <a:lnTo>
                                        <a:pt x="0" y="160"/>
                                      </a:lnTo>
                                    </a:path>
                                  </a:pathLst>
                                </a:custGeom>
                                <a:noFill/>
                                <a:ln w="11620" cap="flat" cmpd="sng">
                                  <a:solidFill>
                                    <a:srgbClr val="050100"/>
                                  </a:solidFill>
                                  <a:prstDash val="solid"/>
                                  <a:headEnd type="none" w="med" len="med"/>
                                  <a:tailEnd type="none" w="med" len="med"/>
                                </a:ln>
                              </wps:spPr>
                              <wps:bodyPr upright="1"/>
                            </wps:wsp>
                            <wps:wsp>
                              <wps:cNvPr id="296" name="任意多边形 632"/>
                              <wps:cNvSpPr/>
                              <wps:spPr>
                                <a:xfrm>
                                  <a:off x="1652" y="154"/>
                                  <a:ext cx="20" cy="160"/>
                                </a:xfrm>
                                <a:custGeom>
                                  <a:avLst/>
                                  <a:gdLst/>
                                  <a:ahLst/>
                                  <a:cxnLst/>
                                  <a:rect l="0" t="0" r="0" b="0"/>
                                  <a:pathLst>
                                    <a:path w="20" h="160">
                                      <a:moveTo>
                                        <a:pt x="0" y="0"/>
                                      </a:moveTo>
                                      <a:lnTo>
                                        <a:pt x="0" y="160"/>
                                      </a:lnTo>
                                    </a:path>
                                  </a:pathLst>
                                </a:custGeom>
                                <a:noFill/>
                                <a:ln w="17907" cap="flat" cmpd="sng">
                                  <a:solidFill>
                                    <a:srgbClr val="050100"/>
                                  </a:solidFill>
                                  <a:prstDash val="solid"/>
                                  <a:headEnd type="none" w="med" len="med"/>
                                  <a:tailEnd type="none" w="med" len="med"/>
                                </a:ln>
                              </wps:spPr>
                              <wps:bodyPr upright="1"/>
                            </wps:wsp>
                            <wps:wsp>
                              <wps:cNvPr id="297" name="任意多边形 633"/>
                              <wps:cNvSpPr/>
                              <wps:spPr>
                                <a:xfrm>
                                  <a:off x="1690" y="154"/>
                                  <a:ext cx="20" cy="160"/>
                                </a:xfrm>
                                <a:custGeom>
                                  <a:avLst/>
                                  <a:gdLst/>
                                  <a:ahLst/>
                                  <a:cxnLst/>
                                  <a:rect l="0" t="0" r="0" b="0"/>
                                  <a:pathLst>
                                    <a:path w="20" h="160">
                                      <a:moveTo>
                                        <a:pt x="0" y="0"/>
                                      </a:moveTo>
                                      <a:lnTo>
                                        <a:pt x="0" y="160"/>
                                      </a:lnTo>
                                    </a:path>
                                  </a:pathLst>
                                </a:custGeom>
                                <a:noFill/>
                                <a:ln w="5765" cap="flat" cmpd="sng">
                                  <a:solidFill>
                                    <a:srgbClr val="050100"/>
                                  </a:solidFill>
                                  <a:prstDash val="solid"/>
                                  <a:headEnd type="none" w="med" len="med"/>
                                  <a:tailEnd type="none" w="med" len="med"/>
                                </a:ln>
                              </wps:spPr>
                              <wps:bodyPr upright="1"/>
                            </wps:wsp>
                            <wps:wsp>
                              <wps:cNvPr id="298" name="任意多边形 634"/>
                              <wps:cNvSpPr/>
                              <wps:spPr>
                                <a:xfrm>
                                  <a:off x="1708" y="154"/>
                                  <a:ext cx="20" cy="160"/>
                                </a:xfrm>
                                <a:custGeom>
                                  <a:avLst/>
                                  <a:gdLst/>
                                  <a:ahLst/>
                                  <a:cxnLst/>
                                  <a:rect l="0" t="0" r="0" b="0"/>
                                  <a:pathLst>
                                    <a:path w="20" h="160">
                                      <a:moveTo>
                                        <a:pt x="0" y="0"/>
                                      </a:moveTo>
                                      <a:lnTo>
                                        <a:pt x="0" y="160"/>
                                      </a:lnTo>
                                    </a:path>
                                  </a:pathLst>
                                </a:custGeom>
                                <a:noFill/>
                                <a:ln w="5765" cap="flat" cmpd="sng">
                                  <a:solidFill>
                                    <a:srgbClr val="050100"/>
                                  </a:solidFill>
                                  <a:prstDash val="solid"/>
                                  <a:headEnd type="none" w="med" len="med"/>
                                  <a:tailEnd type="none" w="med" len="med"/>
                                </a:ln>
                              </wps:spPr>
                              <wps:bodyPr upright="1"/>
                            </wps:wsp>
                            <wps:wsp>
                              <wps:cNvPr id="299" name="任意多边形 635"/>
                              <wps:cNvSpPr/>
                              <wps:spPr>
                                <a:xfrm>
                                  <a:off x="1732" y="154"/>
                                  <a:ext cx="20" cy="160"/>
                                </a:xfrm>
                                <a:custGeom>
                                  <a:avLst/>
                                  <a:gdLst/>
                                  <a:ahLst/>
                                  <a:cxnLst/>
                                  <a:rect l="0" t="0" r="0" b="0"/>
                                  <a:pathLst>
                                    <a:path w="20" h="160">
                                      <a:moveTo>
                                        <a:pt x="0" y="0"/>
                                      </a:moveTo>
                                      <a:lnTo>
                                        <a:pt x="0" y="160"/>
                                      </a:lnTo>
                                    </a:path>
                                  </a:pathLst>
                                </a:custGeom>
                                <a:noFill/>
                                <a:ln w="11607" cap="flat" cmpd="sng">
                                  <a:solidFill>
                                    <a:srgbClr val="050100"/>
                                  </a:solidFill>
                                  <a:prstDash val="solid"/>
                                  <a:headEnd type="none" w="med" len="med"/>
                                  <a:tailEnd type="none" w="med" len="med"/>
                                </a:ln>
                              </wps:spPr>
                              <wps:bodyPr upright="1"/>
                            </wps:wsp>
                            <wps:wsp>
                              <wps:cNvPr id="300" name="任意多边形 636"/>
                              <wps:cNvSpPr/>
                              <wps:spPr>
                                <a:xfrm>
                                  <a:off x="1774" y="154"/>
                                  <a:ext cx="20" cy="160"/>
                                </a:xfrm>
                                <a:custGeom>
                                  <a:avLst/>
                                  <a:gdLst/>
                                  <a:ahLst/>
                                  <a:cxnLst/>
                                  <a:rect l="0" t="0" r="0" b="0"/>
                                  <a:pathLst>
                                    <a:path w="20" h="160">
                                      <a:moveTo>
                                        <a:pt x="0" y="0"/>
                                      </a:moveTo>
                                      <a:lnTo>
                                        <a:pt x="0" y="160"/>
                                      </a:lnTo>
                                    </a:path>
                                  </a:pathLst>
                                </a:custGeom>
                                <a:noFill/>
                                <a:ln w="17894" cap="flat" cmpd="sng">
                                  <a:solidFill>
                                    <a:srgbClr val="050100"/>
                                  </a:solidFill>
                                  <a:prstDash val="solid"/>
                                  <a:headEnd type="none" w="med" len="med"/>
                                  <a:tailEnd type="none" w="med" len="med"/>
                                </a:ln>
                              </wps:spPr>
                              <wps:bodyPr upright="1"/>
                            </wps:wsp>
                            <wps:wsp>
                              <wps:cNvPr id="301" name="任意多边形 637"/>
                              <wps:cNvSpPr/>
                              <wps:spPr>
                                <a:xfrm>
                                  <a:off x="1817" y="154"/>
                                  <a:ext cx="20" cy="160"/>
                                </a:xfrm>
                                <a:custGeom>
                                  <a:avLst/>
                                  <a:gdLst/>
                                  <a:ahLst/>
                                  <a:cxnLst/>
                                  <a:rect l="0" t="0" r="0" b="0"/>
                                  <a:pathLst>
                                    <a:path w="20" h="160">
                                      <a:moveTo>
                                        <a:pt x="0" y="0"/>
                                      </a:moveTo>
                                      <a:lnTo>
                                        <a:pt x="0" y="160"/>
                                      </a:lnTo>
                                    </a:path>
                                  </a:pathLst>
                                </a:custGeom>
                                <a:noFill/>
                                <a:ln w="11595" cap="flat" cmpd="sng">
                                  <a:solidFill>
                                    <a:srgbClr val="050100"/>
                                  </a:solidFill>
                                  <a:prstDash val="solid"/>
                                  <a:headEnd type="none" w="med" len="med"/>
                                  <a:tailEnd type="none" w="med" len="med"/>
                                </a:ln>
                              </wps:spPr>
                              <wps:bodyPr upright="1"/>
                            </wps:wsp>
                            <wps:wsp>
                              <wps:cNvPr id="302" name="任意多边形 638"/>
                              <wps:cNvSpPr/>
                              <wps:spPr>
                                <a:xfrm>
                                  <a:off x="1845" y="154"/>
                                  <a:ext cx="20" cy="160"/>
                                </a:xfrm>
                                <a:custGeom>
                                  <a:avLst/>
                                  <a:gdLst/>
                                  <a:ahLst/>
                                  <a:cxnLst/>
                                  <a:rect l="0" t="0" r="0" b="0"/>
                                  <a:pathLst>
                                    <a:path w="20" h="160">
                                      <a:moveTo>
                                        <a:pt x="0" y="0"/>
                                      </a:moveTo>
                                      <a:lnTo>
                                        <a:pt x="0" y="160"/>
                                      </a:lnTo>
                                    </a:path>
                                  </a:pathLst>
                                </a:custGeom>
                                <a:noFill/>
                                <a:ln w="11607" cap="flat" cmpd="sng">
                                  <a:solidFill>
                                    <a:srgbClr val="050100"/>
                                  </a:solidFill>
                                  <a:prstDash val="solid"/>
                                  <a:headEnd type="none" w="med" len="med"/>
                                  <a:tailEnd type="none" w="med" len="med"/>
                                </a:ln>
                              </wps:spPr>
                              <wps:bodyPr upright="1"/>
                            </wps:wsp>
                            <wps:wsp>
                              <wps:cNvPr id="303" name="任意多边形 639"/>
                              <wps:cNvSpPr/>
                              <wps:spPr>
                                <a:xfrm>
                                  <a:off x="1883" y="154"/>
                                  <a:ext cx="20" cy="160"/>
                                </a:xfrm>
                                <a:custGeom>
                                  <a:avLst/>
                                  <a:gdLst/>
                                  <a:ahLst/>
                                  <a:cxnLst/>
                                  <a:rect l="0" t="0" r="0" b="0"/>
                                  <a:pathLst>
                                    <a:path w="20" h="160">
                                      <a:moveTo>
                                        <a:pt x="0" y="0"/>
                                      </a:moveTo>
                                      <a:lnTo>
                                        <a:pt x="0" y="160"/>
                                      </a:lnTo>
                                    </a:path>
                                  </a:pathLst>
                                </a:custGeom>
                                <a:noFill/>
                                <a:ln w="12052" cap="flat" cmpd="sng">
                                  <a:solidFill>
                                    <a:srgbClr val="050100"/>
                                  </a:solidFill>
                                  <a:prstDash val="solid"/>
                                  <a:headEnd type="none" w="med" len="med"/>
                                  <a:tailEnd type="none" w="med" len="med"/>
                                </a:ln>
                              </wps:spPr>
                              <wps:bodyPr upright="1"/>
                            </wps:wsp>
                            <wps:wsp>
                              <wps:cNvPr id="304" name="任意多边形 640"/>
                              <wps:cNvSpPr/>
                              <wps:spPr>
                                <a:xfrm>
                                  <a:off x="1921" y="154"/>
                                  <a:ext cx="20" cy="160"/>
                                </a:xfrm>
                                <a:custGeom>
                                  <a:avLst/>
                                  <a:gdLst/>
                                  <a:ahLst/>
                                  <a:cxnLst/>
                                  <a:rect l="0" t="0" r="0" b="0"/>
                                  <a:pathLst>
                                    <a:path w="20" h="160">
                                      <a:moveTo>
                                        <a:pt x="0" y="0"/>
                                      </a:moveTo>
                                      <a:lnTo>
                                        <a:pt x="0" y="160"/>
                                      </a:lnTo>
                                    </a:path>
                                  </a:pathLst>
                                </a:custGeom>
                                <a:noFill/>
                                <a:ln w="11595" cap="flat" cmpd="sng">
                                  <a:solidFill>
                                    <a:srgbClr val="050100"/>
                                  </a:solidFill>
                                  <a:prstDash val="solid"/>
                                  <a:headEnd type="none" w="med" len="med"/>
                                  <a:tailEnd type="none" w="med" len="med"/>
                                </a:ln>
                              </wps:spPr>
                              <wps:bodyPr upright="1"/>
                            </wps:wsp>
                            <wps:wsp>
                              <wps:cNvPr id="305" name="任意多边形 641"/>
                              <wps:cNvSpPr/>
                              <wps:spPr>
                                <a:xfrm>
                                  <a:off x="1949" y="154"/>
                                  <a:ext cx="20" cy="160"/>
                                </a:xfrm>
                                <a:custGeom>
                                  <a:avLst/>
                                  <a:gdLst/>
                                  <a:ahLst/>
                                  <a:cxnLst/>
                                  <a:rect l="0" t="0" r="0" b="0"/>
                                  <a:pathLst>
                                    <a:path w="20" h="160">
                                      <a:moveTo>
                                        <a:pt x="0" y="0"/>
                                      </a:moveTo>
                                      <a:lnTo>
                                        <a:pt x="0" y="160"/>
                                      </a:lnTo>
                                    </a:path>
                                  </a:pathLst>
                                </a:custGeom>
                                <a:noFill/>
                                <a:ln w="11607" cap="flat" cmpd="sng">
                                  <a:solidFill>
                                    <a:srgbClr val="050100"/>
                                  </a:solidFill>
                                  <a:prstDash val="solid"/>
                                  <a:headEnd type="none" w="med" len="med"/>
                                  <a:tailEnd type="none" w="med" len="med"/>
                                </a:ln>
                              </wps:spPr>
                              <wps:bodyPr upright="1"/>
                            </wps:wsp>
                            <wps:wsp>
                              <wps:cNvPr id="306" name="任意多边形 642"/>
                              <wps:cNvSpPr/>
                              <wps:spPr>
                                <a:xfrm>
                                  <a:off x="1987" y="154"/>
                                  <a:ext cx="20" cy="160"/>
                                </a:xfrm>
                                <a:custGeom>
                                  <a:avLst/>
                                  <a:gdLst/>
                                  <a:ahLst/>
                                  <a:cxnLst/>
                                  <a:rect l="0" t="0" r="0" b="0"/>
                                  <a:pathLst>
                                    <a:path w="20" h="160">
                                      <a:moveTo>
                                        <a:pt x="0" y="0"/>
                                      </a:moveTo>
                                      <a:lnTo>
                                        <a:pt x="0" y="160"/>
                                      </a:lnTo>
                                    </a:path>
                                  </a:pathLst>
                                </a:custGeom>
                                <a:noFill/>
                                <a:ln w="11620" cap="flat" cmpd="sng">
                                  <a:solidFill>
                                    <a:srgbClr val="050100"/>
                                  </a:solidFill>
                                  <a:prstDash val="solid"/>
                                  <a:headEnd type="none" w="med" len="med"/>
                                  <a:tailEnd type="none" w="med" len="med"/>
                                </a:ln>
                              </wps:spPr>
                              <wps:bodyPr upright="1"/>
                            </wps:wsp>
                            <wps:wsp>
                              <wps:cNvPr id="307" name="任意多边形 643"/>
                              <wps:cNvSpPr/>
                              <wps:spPr>
                                <a:xfrm>
                                  <a:off x="2025" y="154"/>
                                  <a:ext cx="20" cy="160"/>
                                </a:xfrm>
                                <a:custGeom>
                                  <a:avLst/>
                                  <a:gdLst/>
                                  <a:ahLst/>
                                  <a:cxnLst/>
                                  <a:rect l="0" t="0" r="0" b="0"/>
                                  <a:pathLst>
                                    <a:path w="20" h="160">
                                      <a:moveTo>
                                        <a:pt x="0" y="0"/>
                                      </a:moveTo>
                                      <a:lnTo>
                                        <a:pt x="0" y="160"/>
                                      </a:lnTo>
                                    </a:path>
                                  </a:pathLst>
                                </a:custGeom>
                                <a:noFill/>
                                <a:ln w="12064" cap="flat" cmpd="sng">
                                  <a:solidFill>
                                    <a:srgbClr val="050100"/>
                                  </a:solidFill>
                                  <a:prstDash val="solid"/>
                                  <a:headEnd type="none" w="med" len="med"/>
                                  <a:tailEnd type="none" w="med" len="med"/>
                                </a:ln>
                              </wps:spPr>
                              <wps:bodyPr upright="1"/>
                            </wps:wsp>
                            <wps:wsp>
                              <wps:cNvPr id="308" name="任意多边形 644"/>
                              <wps:cNvSpPr/>
                              <wps:spPr>
                                <a:xfrm>
                                  <a:off x="2053" y="154"/>
                                  <a:ext cx="20" cy="160"/>
                                </a:xfrm>
                                <a:custGeom>
                                  <a:avLst/>
                                  <a:gdLst/>
                                  <a:ahLst/>
                                  <a:cxnLst/>
                                  <a:rect l="0" t="0" r="0" b="0"/>
                                  <a:pathLst>
                                    <a:path w="20" h="160">
                                      <a:moveTo>
                                        <a:pt x="0" y="0"/>
                                      </a:moveTo>
                                      <a:lnTo>
                                        <a:pt x="0" y="160"/>
                                      </a:lnTo>
                                    </a:path>
                                  </a:pathLst>
                                </a:custGeom>
                                <a:noFill/>
                                <a:ln w="12052" cap="flat" cmpd="sng">
                                  <a:solidFill>
                                    <a:srgbClr val="050100"/>
                                  </a:solidFill>
                                  <a:prstDash val="solid"/>
                                  <a:headEnd type="none" w="med" len="med"/>
                                  <a:tailEnd type="none" w="med" len="med"/>
                                </a:ln>
                              </wps:spPr>
                              <wps:bodyPr upright="1"/>
                            </wps:wsp>
                            <wps:wsp>
                              <wps:cNvPr id="309" name="任意多边形 645"/>
                              <wps:cNvSpPr/>
                              <wps:spPr>
                                <a:xfrm>
                                  <a:off x="2091" y="154"/>
                                  <a:ext cx="20" cy="160"/>
                                </a:xfrm>
                                <a:custGeom>
                                  <a:avLst/>
                                  <a:gdLst/>
                                  <a:ahLst/>
                                  <a:cxnLst/>
                                  <a:rect l="0" t="0" r="0" b="0"/>
                                  <a:pathLst>
                                    <a:path w="20" h="160">
                                      <a:moveTo>
                                        <a:pt x="0" y="0"/>
                                      </a:moveTo>
                                      <a:lnTo>
                                        <a:pt x="0" y="160"/>
                                      </a:lnTo>
                                    </a:path>
                                  </a:pathLst>
                                </a:custGeom>
                                <a:noFill/>
                                <a:ln w="11607" cap="flat" cmpd="sng">
                                  <a:solidFill>
                                    <a:srgbClr val="050100"/>
                                  </a:solidFill>
                                  <a:prstDash val="solid"/>
                                  <a:headEnd type="none" w="med" len="med"/>
                                  <a:tailEnd type="none" w="med" len="med"/>
                                </a:ln>
                              </wps:spPr>
                              <wps:bodyPr upright="1"/>
                            </wps:wsp>
                            <wps:wsp>
                              <wps:cNvPr id="310" name="任意多边形 646"/>
                              <wps:cNvSpPr/>
                              <wps:spPr>
                                <a:xfrm>
                                  <a:off x="2124" y="154"/>
                                  <a:ext cx="20" cy="160"/>
                                </a:xfrm>
                                <a:custGeom>
                                  <a:avLst/>
                                  <a:gdLst/>
                                  <a:ahLst/>
                                  <a:cxnLst/>
                                  <a:rect l="0" t="0" r="0" b="0"/>
                                  <a:pathLst>
                                    <a:path w="20" h="160">
                                      <a:moveTo>
                                        <a:pt x="0" y="0"/>
                                      </a:moveTo>
                                      <a:lnTo>
                                        <a:pt x="0" y="160"/>
                                      </a:lnTo>
                                    </a:path>
                                  </a:pathLst>
                                </a:custGeom>
                                <a:noFill/>
                                <a:ln w="5753" cap="flat" cmpd="sng">
                                  <a:solidFill>
                                    <a:srgbClr val="050100"/>
                                  </a:solidFill>
                                  <a:prstDash val="solid"/>
                                  <a:headEnd type="none" w="med" len="med"/>
                                  <a:tailEnd type="none" w="med" len="med"/>
                                </a:ln>
                              </wps:spPr>
                              <wps:bodyPr upright="1"/>
                            </wps:wsp>
                            <wps:wsp>
                              <wps:cNvPr id="311" name="任意多边形 647"/>
                              <wps:cNvSpPr/>
                              <wps:spPr>
                                <a:xfrm>
                                  <a:off x="2162" y="154"/>
                                  <a:ext cx="20" cy="160"/>
                                </a:xfrm>
                                <a:custGeom>
                                  <a:avLst/>
                                  <a:gdLst/>
                                  <a:ahLst/>
                                  <a:cxnLst/>
                                  <a:rect l="0" t="0" r="0" b="0"/>
                                  <a:pathLst>
                                    <a:path w="20" h="160">
                                      <a:moveTo>
                                        <a:pt x="0" y="0"/>
                                      </a:moveTo>
                                      <a:lnTo>
                                        <a:pt x="0" y="160"/>
                                      </a:lnTo>
                                    </a:path>
                                  </a:pathLst>
                                </a:custGeom>
                                <a:noFill/>
                                <a:ln w="17894" cap="flat" cmpd="sng">
                                  <a:solidFill>
                                    <a:srgbClr val="050100"/>
                                  </a:solidFill>
                                  <a:prstDash val="solid"/>
                                  <a:headEnd type="none" w="med" len="med"/>
                                  <a:tailEnd type="none" w="med" len="med"/>
                                </a:ln>
                              </wps:spPr>
                              <wps:bodyPr upright="1"/>
                            </wps:wsp>
                            <wps:wsp>
                              <wps:cNvPr id="312" name="任意多边形 648"/>
                              <wps:cNvSpPr/>
                              <wps:spPr>
                                <a:xfrm>
                                  <a:off x="2204" y="154"/>
                                  <a:ext cx="20" cy="160"/>
                                </a:xfrm>
                                <a:custGeom>
                                  <a:avLst/>
                                  <a:gdLst/>
                                  <a:ahLst/>
                                  <a:cxnLst/>
                                  <a:rect l="0" t="0" r="0" b="0"/>
                                  <a:pathLst>
                                    <a:path w="20" h="160">
                                      <a:moveTo>
                                        <a:pt x="0" y="0"/>
                                      </a:moveTo>
                                      <a:lnTo>
                                        <a:pt x="0" y="160"/>
                                      </a:lnTo>
                                    </a:path>
                                  </a:pathLst>
                                </a:custGeom>
                                <a:noFill/>
                                <a:ln w="11620" cap="flat" cmpd="sng">
                                  <a:solidFill>
                                    <a:srgbClr val="050100"/>
                                  </a:solidFill>
                                  <a:prstDash val="solid"/>
                                  <a:headEnd type="none" w="med" len="med"/>
                                  <a:tailEnd type="none" w="med" len="med"/>
                                </a:ln>
                              </wps:spPr>
                              <wps:bodyPr upright="1"/>
                            </wps:wsp>
                            <wps:wsp>
                              <wps:cNvPr id="313" name="任意多边形 649"/>
                              <wps:cNvSpPr/>
                              <wps:spPr>
                                <a:xfrm>
                                  <a:off x="2237" y="154"/>
                                  <a:ext cx="20" cy="160"/>
                                </a:xfrm>
                                <a:custGeom>
                                  <a:avLst/>
                                  <a:gdLst/>
                                  <a:ahLst/>
                                  <a:cxnLst/>
                                  <a:rect l="0" t="0" r="0" b="0"/>
                                  <a:pathLst>
                                    <a:path w="20" h="160">
                                      <a:moveTo>
                                        <a:pt x="0" y="0"/>
                                      </a:moveTo>
                                      <a:lnTo>
                                        <a:pt x="0" y="160"/>
                                      </a:lnTo>
                                    </a:path>
                                  </a:pathLst>
                                </a:custGeom>
                                <a:noFill/>
                                <a:ln w="17462" cap="flat" cmpd="sng">
                                  <a:solidFill>
                                    <a:srgbClr val="050100"/>
                                  </a:solidFill>
                                  <a:prstDash val="solid"/>
                                  <a:headEnd type="none" w="med" len="med"/>
                                  <a:tailEnd type="none" w="med" len="med"/>
                                </a:ln>
                              </wps:spPr>
                              <wps:bodyPr upright="1"/>
                            </wps:wsp>
                            <wps:wsp>
                              <wps:cNvPr id="314" name="任意多边形 650"/>
                              <wps:cNvSpPr/>
                              <wps:spPr>
                                <a:xfrm>
                                  <a:off x="2266" y="154"/>
                                  <a:ext cx="20" cy="160"/>
                                </a:xfrm>
                                <a:custGeom>
                                  <a:avLst/>
                                  <a:gdLst/>
                                  <a:ahLst/>
                                  <a:cxnLst/>
                                  <a:rect l="0" t="0" r="0" b="0"/>
                                  <a:pathLst>
                                    <a:path w="20" h="160">
                                      <a:moveTo>
                                        <a:pt x="0" y="0"/>
                                      </a:moveTo>
                                      <a:lnTo>
                                        <a:pt x="0" y="160"/>
                                      </a:lnTo>
                                    </a:path>
                                  </a:pathLst>
                                </a:custGeom>
                                <a:noFill/>
                                <a:ln w="5791" cap="flat" cmpd="sng">
                                  <a:solidFill>
                                    <a:srgbClr val="050100"/>
                                  </a:solidFill>
                                  <a:prstDash val="solid"/>
                                  <a:headEnd type="none" w="med" len="med"/>
                                  <a:tailEnd type="none" w="med" len="med"/>
                                </a:ln>
                              </wps:spPr>
                              <wps:bodyPr upright="1"/>
                            </wps:wsp>
                            <wps:wsp>
                              <wps:cNvPr id="315" name="任意多边形 651"/>
                              <wps:cNvSpPr/>
                              <wps:spPr>
                                <a:xfrm>
                                  <a:off x="2289" y="154"/>
                                  <a:ext cx="20" cy="160"/>
                                </a:xfrm>
                                <a:custGeom>
                                  <a:avLst/>
                                  <a:gdLst/>
                                  <a:ahLst/>
                                  <a:cxnLst/>
                                  <a:rect l="0" t="0" r="0" b="0"/>
                                  <a:pathLst>
                                    <a:path w="20" h="160">
                                      <a:moveTo>
                                        <a:pt x="0" y="0"/>
                                      </a:moveTo>
                                      <a:lnTo>
                                        <a:pt x="0" y="160"/>
                                      </a:lnTo>
                                    </a:path>
                                  </a:pathLst>
                                </a:custGeom>
                                <a:noFill/>
                                <a:ln w="11620" cap="flat" cmpd="sng">
                                  <a:solidFill>
                                    <a:srgbClr val="050100"/>
                                  </a:solidFill>
                                  <a:prstDash val="solid"/>
                                  <a:headEnd type="none" w="med" len="med"/>
                                  <a:tailEnd type="none" w="med" len="med"/>
                                </a:ln>
                              </wps:spPr>
                              <wps:bodyPr upright="1"/>
                            </wps:wsp>
                            <wps:wsp>
                              <wps:cNvPr id="316" name="任意多边形 652"/>
                              <wps:cNvSpPr/>
                              <wps:spPr>
                                <a:xfrm>
                                  <a:off x="2341" y="154"/>
                                  <a:ext cx="20" cy="160"/>
                                </a:xfrm>
                                <a:custGeom>
                                  <a:avLst/>
                                  <a:gdLst/>
                                  <a:ahLst/>
                                  <a:cxnLst/>
                                  <a:rect l="0" t="0" r="0" b="0"/>
                                  <a:pathLst>
                                    <a:path w="20" h="160">
                                      <a:moveTo>
                                        <a:pt x="0" y="0"/>
                                      </a:moveTo>
                                      <a:lnTo>
                                        <a:pt x="0" y="160"/>
                                      </a:lnTo>
                                    </a:path>
                                  </a:pathLst>
                                </a:custGeom>
                                <a:noFill/>
                                <a:ln w="17919" cap="flat" cmpd="sng">
                                  <a:solidFill>
                                    <a:srgbClr val="050100"/>
                                  </a:solidFill>
                                  <a:prstDash val="solid"/>
                                  <a:headEnd type="none" w="med" len="med"/>
                                  <a:tailEnd type="none" w="med" len="med"/>
                                </a:ln>
                              </wps:spPr>
                              <wps:bodyPr upright="1"/>
                            </wps:wsp>
                            <wps:wsp>
                              <wps:cNvPr id="317" name="任意多边形 653"/>
                              <wps:cNvSpPr/>
                              <wps:spPr>
                                <a:xfrm>
                                  <a:off x="2370" y="154"/>
                                  <a:ext cx="20" cy="160"/>
                                </a:xfrm>
                                <a:custGeom>
                                  <a:avLst/>
                                  <a:gdLst/>
                                  <a:ahLst/>
                                  <a:cxnLst/>
                                  <a:rect l="0" t="0" r="0" b="0"/>
                                  <a:pathLst>
                                    <a:path w="20" h="160">
                                      <a:moveTo>
                                        <a:pt x="0" y="0"/>
                                      </a:moveTo>
                                      <a:lnTo>
                                        <a:pt x="0" y="160"/>
                                      </a:lnTo>
                                    </a:path>
                                  </a:pathLst>
                                </a:custGeom>
                                <a:noFill/>
                                <a:ln w="5765" cap="flat" cmpd="sng">
                                  <a:solidFill>
                                    <a:srgbClr val="050100"/>
                                  </a:solidFill>
                                  <a:prstDash val="solid"/>
                                  <a:headEnd type="none" w="med" len="med"/>
                                  <a:tailEnd type="none" w="med" len="med"/>
                                </a:ln>
                              </wps:spPr>
                              <wps:bodyPr upright="1"/>
                            </wps:wsp>
                            <wps:wsp>
                              <wps:cNvPr id="318" name="任意多边形 654"/>
                              <wps:cNvSpPr/>
                              <wps:spPr>
                                <a:xfrm>
                                  <a:off x="2393" y="154"/>
                                  <a:ext cx="20" cy="160"/>
                                </a:xfrm>
                                <a:custGeom>
                                  <a:avLst/>
                                  <a:gdLst/>
                                  <a:ahLst/>
                                  <a:cxnLst/>
                                  <a:rect l="0" t="0" r="0" b="0"/>
                                  <a:pathLst>
                                    <a:path w="20" h="160">
                                      <a:moveTo>
                                        <a:pt x="0" y="0"/>
                                      </a:moveTo>
                                      <a:lnTo>
                                        <a:pt x="0" y="160"/>
                                      </a:lnTo>
                                    </a:path>
                                  </a:pathLst>
                                </a:custGeom>
                                <a:noFill/>
                                <a:ln w="12052" cap="flat" cmpd="sng">
                                  <a:solidFill>
                                    <a:srgbClr val="050100"/>
                                  </a:solidFill>
                                  <a:prstDash val="solid"/>
                                  <a:headEnd type="none" w="med" len="med"/>
                                  <a:tailEnd type="none" w="med" len="med"/>
                                </a:ln>
                              </wps:spPr>
                              <wps:bodyPr upright="1"/>
                            </wps:wsp>
                            <wps:wsp>
                              <wps:cNvPr id="319" name="矩形 655"/>
                              <wps:cNvSpPr/>
                              <wps:spPr>
                                <a:xfrm>
                                  <a:off x="1041" y="108"/>
                                  <a:ext cx="1400" cy="360"/>
                                </a:xfrm>
                                <a:prstGeom prst="rect">
                                  <a:avLst/>
                                </a:prstGeom>
                                <a:noFill/>
                                <a:ln w="8153" cap="flat" cmpd="sng">
                                  <a:solidFill>
                                    <a:srgbClr val="231F20"/>
                                  </a:solidFill>
                                  <a:prstDash val="solid"/>
                                  <a:miter/>
                                  <a:headEnd type="none" w="med" len="med"/>
                                  <a:tailEnd type="none" w="med" len="med"/>
                                </a:ln>
                              </wps:spPr>
                              <wps:bodyPr upright="1"/>
                            </wps:wsp>
                          </wpg:wgp>
                        </a:graphicData>
                      </a:graphic>
                    </wp:inline>
                  </w:drawing>
                </mc:Choice>
                <mc:Fallback>
                  <w:pict>
                    <v:group w14:anchorId="444DB6B5" id="组合 590" o:spid="_x0000_s1026" alt="Example barcode" style="width:70.65pt;height:18.65pt;mso-position-horizontal-relative:char;mso-position-vertical-relative:line" coordorigin="1041,108" coordsize="140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">
                      <v:shape id="任意多边形 591" o:spid="_x0000_s1027" style="position:absolute;left:1420;top:384;width:43;height:38;visibility:visible;mso-wrap-style:square;v-text-anchor:top" coordsize="4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" path="m42,l24,r3,l29,2r1,1l30,7,28,8,23,9,13,11r-4,l5,14,3,15,,19r,2l,28r1,3l7,35r4,2l19,37r2,-1l26,34r3,-1l31,31r12,l43,28r-26,l16,28,13,25,12,24r,-3l13,19r2,-1l16,18r2,-1l26,16r2,-1l30,15r13,l42,2,42,e" fillcolor="#231f20" stroked="f">
                        <v:path arrowok="t" textboxrect="0,0,43,38"/>
                      </v:shape>
                      <v:shape id="任意多边形 592" o:spid="_x0000_s1028" style="position:absolute;left:1451;top:4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" path="m12,l,,,2,1,4r13,l13,2,12,r,e" fillcolor="#231f20" stroked="f">
                        <v:path arrowok="t" textboxrect="0,0,20,20"/>
                      </v:shape>
                      <v:shape id="任意多边形 593" o:spid="_x0000_s1029" style="position:absolute;left:1442;top:399;width:21;height:20;visibility:visible;mso-wrap-style:square;v-text-anchor:top" coordsize="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" path="m20,l7,r,7l6,9,5,10,2,13,,13r20,l20,12,20,e" fillcolor="#231f20" stroked="f">
                        <v:path arrowok="t" textboxrect="0,0,21,20"/>
                      </v:shape>
                      <v:shape id="任意多边形 594" o:spid="_x0000_s1030" style="position:absolute;left:1421;top:375;width:41;height:20;visibility:visible;mso-wrap-style:square;v-text-anchor:top" coordsize="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" path="m27,l14,,10,1,3,5,1,8,,12r11,2l12,12r1,-1l16,9,18,8r23,l41,8,39,4,37,3,31,,27,e" fillcolor="#231f20" stroked="f">
                        <v:path arrowok="t" textboxrect="0,0,41,20"/>
                      </v:shape>
                      <v:shape id="任意多边形 595" o:spid="_x0000_s1031" style="position:absolute;left:1480;top:360;width:54;height:61;visibility:visible;mso-wrap-style:square;v-text-anchor:top" coordsize="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" path="m13,l,,,60r13,l13,34r41,l54,23r-41,l13,e" fillcolor="#231f20" stroked="f">
                        <v:path arrowok="t" textboxrect="0,0,54,61"/>
                      </v:shape>
                      <v:shape id="任意多边形 596" o:spid="_x0000_s1032" style="position:absolute;left:1521;top:39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" path="m,l13,e" filled="f" strokecolor="#231f20" strokeweight="1.1105mm">
                        <v:path arrowok="t" textboxrect="0,0,20,20"/>
                      </v:shape>
                      <v:shape id="任意多边形 597" o:spid="_x0000_s1033" style="position:absolute;left:1571;top:376;width:20;height:45;visibility:visible;mso-wrap-style:square;v-text-anchor:top" coordsize="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" path="m,22r13,e" filled="f" strokecolor="#231f20" strokeweight=".81208mm">
                        <v:path arrowok="t" textboxrect="0,0,20,45"/>
                      </v:shape>
                      <v:shape id="任意多边形 598" o:spid="_x0000_s1034" style="position:absolute;left:1554;top:359;width:30;height:26;visibility:visible;mso-wrap-style:square;v-text-anchor:top" coordsize="3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" path="m29,l19,,17,3,15,6,7,12,3,14,,15,,26,6,24r6,-3l16,17r13,l29,e" fillcolor="#231f20" stroked="f">
                        <v:path arrowok="t" textboxrect="0,0,30,26"/>
                      </v:shape>
                      <v:shape id="任意多边形 599" o:spid="_x0000_s1035" style="position:absolute;left:1608;top:359;width:42;height:63;visibility:visible;mso-wrap-style:square;v-text-anchor:top" coordsize="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" path="m28,l15,,10,1,3,7,1,11r,7l2,20r,1l5,25r2,2l11,28,7,29,4,31,,37r,2l,49r2,5l11,60r5,2l29,62r5,-2l42,53r,-1l19,52r-2,l13,48,12,46r,-7l13,38r3,-4l19,33r21,l39,31,36,29,33,28r3,-1l38,25r1,-2l19,23r-2,l14,20r,-2l14,14r,-2l17,9r2,l41,9,40,7,33,1,28,e" fillcolor="#231f20" stroked="f">
                        <v:path arrowok="t" textboxrect="0,0,42,63"/>
                      </v:shape>
                      <v:shape id="任意多边形 600" o:spid="_x0000_s1036" style="position:absolute;left:1633;top:39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" path="m15,l,,2,,5,4,6,6r,6l5,15,2,18,,19r17,l19,15r,-9l18,3,15,e" fillcolor="#231f20" stroked="f">
                        <v:path arrowok="t" textboxrect="0,0,20,20"/>
                      </v:shape>
                      <v:shape id="任意多边形 601" o:spid="_x0000_s1037" style="position:absolute;left:1632;top:36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" path="m16,l,,2,,4,3,5,5r,4l4,11,1,14,,14r14,l17,11r,-2l17,1,16,e" fillcolor="#231f20" stroked="f">
                        <v:path arrowok="t" textboxrect="0,0,20,20"/>
                      </v:shape>
                      <v:shape id="任意多边形 602" o:spid="_x0000_s1038" style="position:absolute;left:1685;top:376;width:20;height:45;visibility:visible;mso-wrap-style:square;v-text-anchor:top" coordsize="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" path="m,22r12,e" filled="f" strokecolor="#231f20" strokeweight=".81208mm">
                        <v:path arrowok="t" textboxrect="0,0,20,45"/>
                      </v:shape>
                      <v:shape id="任意多边形 603" o:spid="_x0000_s1039" style="position:absolute;left:1669;top:359;width:29;height:26;visibility:visible;mso-wrap-style:square;v-text-anchor:top" coordsize="2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" path="m29,l19,,17,3,15,6,7,12,3,14,,15,,26,6,24r6,-3l16,17r13,l29,e" fillcolor="#231f20" stroked="f">
                        <v:path arrowok="t" textboxrect="0,0,29,26"/>
                      </v:shape>
                      <v:shape id="任意多边形 604" o:spid="_x0000_s1040" style="position:absolute;left:1721;top:369;width:45;height:52;visibility:visible;mso-wrap-style:square;v-text-anchor:top" coordsize="4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" path="m44,l26,r2,l31,3r1,2l32,10r-1,2l28,16r-4,4l11,31,6,36,4,39,2,43,,47r,4l45,51r,-11l19,40r3,-3l23,36r7,-6l34,27r3,-3l41,20r1,-3l43,15r2,-3l45,10r,-8l44,e" fillcolor="#231f20" stroked="f">
                        <v:path arrowok="t" textboxrect="0,0,45,52"/>
                      </v:shape>
                      <v:shape id="任意多边形 605" o:spid="_x0000_s1041" style="position:absolute;left:1722;top:359;width:43;height:20;visibility:visible;mso-wrap-style:square;v-text-anchor:top" coordsize="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" path="m29,l16,,11,1,3,7,,11r,7l12,19r1,-4l14,13r3,-3l19,9r23,l42,8,34,1,29,e" fillcolor="#231f20" stroked="f">
                        <v:path arrowok="t" textboxrect="0,0,43,20"/>
                      </v:shape>
                      <v:shape id="任意多边形 606" o:spid="_x0000_s1042" style="position:absolute;left:1780;top:359;width:40;height:63;visibility:visible;mso-wrap-style:square;v-text-anchor:top" coordsize="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" path="m28,l15,,10,2,2,11,,18,,43r1,7l9,59r6,3l28,62r5,-2l40,52r-20,l18,52,16,50,15,48,13,43r,-1l13,38r,-15l13,18r1,-3l15,13r1,-2l18,10,20,9r20,l33,2,28,e" fillcolor="#231f20" stroked="f">
                        <v:path arrowok="t" textboxrect="0,0,40,63"/>
                      </v:shape>
                      <v:shape id="任意多边形 607" o:spid="_x0000_s1043" style="position:absolute;left:1803;top:369;width:21;height:43;visibility:visible;mso-wrap-style:square;v-text-anchor:top" coordsize="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" path="m16,l,,1,,3,2,4,4,6,9r,l6,14r,14l6,33,5,36,4,39,3,40,1,42,,42r16,l18,41r2,-8l20,9,18,1,16,e" fillcolor="#231f20" stroked="f">
                        <v:path arrowok="t" textboxrect="0,0,21,43"/>
                      </v:shape>
                      <v:shape id="任意多边形 608" o:spid="_x0000_s1044" style="position:absolute;left:1837;top:359;width:41;height:63;visibility:visible;mso-wrap-style:square;v-text-anchor:top" coordsize="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" path="m28,l15,,10,2,2,11,,18,,43r1,7l9,59r6,3l28,62r5,-2l37,56r3,-4l20,52r-2,l16,50,15,48,13,43r,-1l13,38r,-15l13,18r2,-5l16,11r2,-1l20,9r20,l33,2,28,e" fillcolor="#231f20" stroked="f">
                        <v:path arrowok="t" textboxrect="0,0,41,63"/>
                      </v:shape>
                      <v:shape id="任意多边形 609" o:spid="_x0000_s1045" style="position:absolute;left:1861;top:369;width:20;height:43;visibility:visible;mso-wrap-style:square;v-text-anchor:top" coordsize="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" path="m16,l,,1,,3,2,4,4,6,9r,l6,14r,14l6,33,5,36,4,39,3,40,1,42,,42r16,l18,41r2,-8l20,9,18,1,16,e" fillcolor="#231f20" stroked="f">
                        <v:path arrowok="t" textboxrect="0,0,20,43"/>
                      </v:shape>
                      <v:shape id="任意多边形 610" o:spid="_x0000_s1046" style="position:absolute;left:1895;top:359;width:40;height:63;visibility:visible;mso-wrap-style:square;v-text-anchor:top" coordsize="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" path="m28,l15,,10,2,2,11,,18,,43r1,7l9,59r6,3l28,62r5,-2l40,52r-20,l18,52,16,50,15,48,13,43r,-1l13,38r,-15l13,18r1,-3l15,13r1,-2l18,10,20,9r20,l33,2,28,e" fillcolor="#231f20" stroked="f">
                        <v:path arrowok="t" textboxrect="0,0,40,63"/>
                      </v:shape>
                      <v:shape id="任意多边形 611" o:spid="_x0000_s1047" style="position:absolute;left:1918;top:369;width:20;height:43;visibility:visible;mso-wrap-style:square;v-text-anchor:top" coordsize="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" path="m16,l,,1,,3,2,4,4,6,9r,l6,14r,14l6,33,4,39,3,40,1,42,,42r16,l18,41r2,-8l20,9,18,1,16,e" fillcolor="#231f20" stroked="f">
                        <v:path arrowok="t" textboxrect="0,0,20,43"/>
                      </v:shape>
                      <v:shape id="任意多边形 612" o:spid="_x0000_s1048" style="position:absolute;left:1952;top:359;width:40;height:63;visibility:visible;mso-wrap-style:square;v-text-anchor:top" coordsize="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" path="m28,l15,,10,2,2,11,,18,,43r1,7l9,59r6,3l28,62r5,-2l37,56r3,-4l20,52r-2,l16,50,15,48,13,43r,-1l13,38r,-15l13,18r1,-3l15,13r1,-2l18,10,20,9r20,l33,2,28,e" fillcolor="#231f20" stroked="f">
                        <v:path arrowok="t" textboxrect="0,0,40,63"/>
                      </v:shape>
                      <v:shape id="任意多边形 613" o:spid="_x0000_s1049" style="position:absolute;left:1976;top:369;width:20;height:43;visibility:visible;mso-wrap-style:square;v-text-anchor:top" coordsize="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" path="m16,l,,1,,3,2,4,4,5,6,6,9r,l6,14r,14l6,33,4,39,3,40,1,42,,42r16,l18,41r2,-8l20,9,18,1,16,e" fillcolor="#231f20" stroked="f">
                        <v:path arrowok="t" textboxrect="0,0,20,43"/>
                      </v:shape>
                      <v:shape id="任意多边形 614" o:spid="_x0000_s1050" style="position:absolute;left:2030;top:376;width:20;height:45;visibility:visible;mso-wrap-style:square;v-text-anchor:top" coordsize="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" path="m,22r12,e" filled="f" strokecolor="#231f20" strokeweight=".81208mm">
                        <v:path arrowok="t" textboxrect="0,0,20,45"/>
                      </v:shape>
                      <v:shape id="任意多边形 615" o:spid="_x0000_s1051" style="position:absolute;left:2013;top:359;width:30;height:26;visibility:visible;mso-wrap-style:square;v-text-anchor:top" coordsize="3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" path="m29,l19,,17,3,14,6,7,12,3,14,,15,,26,6,24r6,-3l16,17r13,l29,e" fillcolor="#231f20" stroked="f">
                        <v:path arrowok="t" textboxrect="0,0,30,26"/>
                      </v:shape>
                      <v:shape id="任意多边形 616" o:spid="_x0000_s1052" style="position:absolute;left:1090;top:154;width:20;height:160;visibility:visible;mso-wrap-style:square;v-text-anchor:top" coordsize="2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" path="m,l,160e" filled="f" strokecolor="#050100" strokeweight=".95pt">
                        <v:path arrowok="t" textboxrect="0,0,20,160"/>
                      </v:shape>
                      <v:shape id="任意多边形 617" o:spid="_x0000_s1053" style="position:absolute;left:1113;top:154;width:20;height:160;visibility:visible;mso-wrap-style:square;v-text-anchor:top" coordsize="2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" path="m,l,160e" filled="f" strokecolor="#050100" strokeweight=".16014mm">
                        <v:path arrowok="t" textboxrect="0,0,20,160"/>
                      </v:shape>
                      <v:shape id="任意多边形 618" o:spid="_x0000_s1054" style="position:absolute;left:1161;top:154;width:20;height:160;visibility:visible;mso-wrap-style:square;v-text-anchor:top" coordsize="2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" path="m,l,160e" filled="f" strokecolor="#050100" strokeweight=".48542mm">
                        <v:path arrowok="t" textboxrect="0,0,20,160"/>
                      </v:shape>
                      <v:shape id="任意多边形 619" o:spid="_x0000_s1055" style="position:absolute;left:1194;top:154;width:20;height:160;visibility:visible;mso-wrap-style:square;v-text-anchor:top" coordsize="2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" path="m,l,160e" filled="f" strokecolor="#050100" strokeweight=".32278mm">
                        <v:path arrowok="t" textboxrect="0,0,20,160"/>
                      </v:shape>
                      <v:shape id="任意多边形 620" o:spid="_x0000_s1056" style="position:absolute;left:1217;top:154;width:20;height:160;visibility:visible;mso-wrap-style:square;v-text-anchor:top" coordsize="2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" path="m,l,160e" filled="f" strokecolor="#050100" strokeweight=".16014mm">
                        <v:path arrowok="t" textboxrect="0,0,20,160"/>
                      </v:shape>
                      <v:shape id="任意多边形 621" o:spid="_x0000_s1057" style="position:absolute;left:1265;top:154;width:20;height:160;visibility:visible;mso-wrap-style:square;v-text-anchor:top" coordsize="2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" path="m,l,160e" filled="f" strokecolor="#050100" strokeweight=".48506mm">
                        <v:path arrowok="t" textboxrect="0,0,20,160"/>
                      </v:shape>
                      <v:shape id="任意多边形 622" o:spid="_x0000_s1058" style="position:absolute;left:1293;top:154;width:20;height:160;visibility:visible;mso-wrap-style:square;v-text-anchor:top" coordsize="2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" path="m,l,160e" filled="f" strokecolor="#050100" strokeweight=".16014mm">
                        <v:path arrowok="t" textboxrect="0,0,20,160"/>
                      </v:shape>
                      <v:shape id="任意多边形 623" o:spid="_x0000_s1059" style="position:absolute;left:1322;top:154;width:20;height:160;visibility:visible;mso-wrap-style:square;v-text-anchor:top" coordsize="2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" path="m,l,160e" filled="f" strokecolor="#050100" strokeweight=".16014mm">
                        <v:path arrowok="t" textboxrect="0,0,20,160"/>
                      </v:shape>
                      <v:shape id="任意多边形 624" o:spid="_x0000_s1060" style="position:absolute;left:1345;top:154;width:20;height:160;visibility:visible;mso-wrap-style:square;v-text-anchor:top" coordsize="2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" path="m,l,160e" filled="f" strokecolor="#050100" strokeweight=".33478mm">
                        <v:path arrowok="t" textboxrect="0,0,20,160"/>
                      </v:shape>
                      <v:shape id="任意多边形 625" o:spid="_x0000_s1061" style="position:absolute;left:1402;top:154;width:20;height:160;visibility:visible;mso-wrap-style:square;v-text-anchor:top" coordsize="2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" path="m,l,160e" filled="f" strokecolor="#050100" strokeweight=".33478mm">
                        <v:path arrowok="t" textboxrect="0,0,20,160"/>
                      </v:shape>
                      <v:shape id="任意多边形 626" o:spid="_x0000_s1062" style="position:absolute;left:1444;top:154;width:20;height:160;visibility:visible;mso-wrap-style:square;v-text-anchor:top" coordsize="2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" path="m,l,160e" filled="f" strokecolor="#050100" strokeweight=".16014mm">
                        <v:path arrowok="t" textboxrect="0,0,20,160"/>
                      </v:shape>
                      <v:shape id="任意多边形 627" o:spid="_x0000_s1063" style="position:absolute;left:1463;top:154;width:20;height:160;visibility:visible;mso-wrap-style:square;v-text-anchor:top" coordsize="2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" path="m,l,160e" filled="f" strokecolor="#050100" strokeweight=".16014mm">
                        <v:path arrowok="t" textboxrect="0,0,20,160"/>
                      </v:shape>
                      <v:shape id="任意多边形 628" o:spid="_x0000_s1064" style="position:absolute;left:1505;top:154;width:20;height:160;visibility:visible;mso-wrap-style:square;v-text-anchor:top" coordsize="2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" path="m,l,160e" filled="f" strokecolor="#050100" strokeweight=".32242mm">
                        <v:path arrowok="t" textboxrect="0,0,20,160"/>
                      </v:shape>
                      <v:shape id="任意多边形 629" o:spid="_x0000_s1065" style="position:absolute;left:1548;top:154;width:20;height:160;visibility:visible;mso-wrap-style:square;v-text-anchor:top" coordsize="2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" path="m,l,160e" filled="f" strokecolor="#050100" strokeweight=".16014mm">
                        <v:path arrowok="t" textboxrect="0,0,20,160"/>
                      </v:shape>
                      <v:shape id="任意多边形 630" o:spid="_x0000_s1066" style="position:absolute;left:1567;top:154;width:20;height:160;visibility:visible;mso-wrap-style:square;v-text-anchor:top" coordsize="2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" path="m,l,160e" filled="f" strokecolor="#050100" strokeweight=".16014mm">
                        <v:path arrowok="t" textboxrect="0,0,20,160"/>
                      </v:shape>
                      <v:shape id="任意多边形 631" o:spid="_x0000_s1067" style="position:absolute;left:1609;top:154;width:20;height:160;visibility:visible;mso-wrap-style:square;v-text-anchor:top" coordsize="2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" path="m,l,160e" filled="f" strokecolor="#050100" strokeweight=".32278mm">
                        <v:path arrowok="t" textboxrect="0,0,20,160"/>
                      </v:shape>
                      <v:shape id="任意多边形 632" o:spid="_x0000_s1068" style="position:absolute;left:1652;top:154;width:20;height:160;visibility:visible;mso-wrap-style:square;v-text-anchor:top" coordsize="2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" path="m,l,160e" filled="f" strokecolor="#050100" strokeweight="1.41pt">
                        <v:path arrowok="t" textboxrect="0,0,20,160"/>
                      </v:shape>
                      <v:shape id="任意多边形 633" o:spid="_x0000_s1069" style="position:absolute;left:1690;top:154;width:20;height:160;visibility:visible;mso-wrap-style:square;v-text-anchor:top" coordsize="2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" path="m,l,160e" filled="f" strokecolor="#050100" strokeweight=".16014mm">
                        <v:path arrowok="t" textboxrect="0,0,20,160"/>
                      </v:shape>
                      <v:shape id="任意多边形 634" o:spid="_x0000_s1070" style="position:absolute;left:1708;top:154;width:20;height:160;visibility:visible;mso-wrap-style:square;v-text-anchor:top" coordsize="2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" path="m,l,160e" filled="f" strokecolor="#050100" strokeweight=".16014mm">
                        <v:path arrowok="t" textboxrect="0,0,20,160"/>
                      </v:shape>
                      <v:shape id="任意多边形 635" o:spid="_x0000_s1071" style="position:absolute;left:1732;top:154;width:20;height:160;visibility:visible;mso-wrap-style:square;v-text-anchor:top" coordsize="2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" path="m,l,160e" filled="f" strokecolor="#050100" strokeweight=".32242mm">
                        <v:path arrowok="t" textboxrect="0,0,20,160"/>
                      </v:shape>
                      <v:shape id="任意多边形 636" o:spid="_x0000_s1072" style="position:absolute;left:1774;top:154;width:20;height:160;visibility:visible;mso-wrap-style:square;v-text-anchor:top" coordsize="2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" path="m,l,160e" filled="f" strokecolor="#050100" strokeweight=".49706mm">
                        <v:path arrowok="t" textboxrect="0,0,20,160"/>
                      </v:shape>
                      <v:shape id="任意多边形 637" o:spid="_x0000_s1073" style="position:absolute;left:1817;top:154;width:20;height:160;visibility:visible;mso-wrap-style:square;v-text-anchor:top" coordsize="2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" path="m,l,160e" filled="f" strokecolor="#050100" strokeweight=".32208mm">
                        <v:path arrowok="t" textboxrect="0,0,20,160"/>
                      </v:shape>
                      <v:shape id="任意多边形 638" o:spid="_x0000_s1074" style="position:absolute;left:1845;top:154;width:20;height:160;visibility:visible;mso-wrap-style:square;v-text-anchor:top" coordsize="2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" path="m,l,160e" filled="f" strokecolor="#050100" strokeweight=".32242mm">
                        <v:path arrowok="t" textboxrect="0,0,20,160"/>
                      </v:shape>
                      <v:shape id="任意多边形 639" o:spid="_x0000_s1075" style="position:absolute;left:1883;top:154;width:20;height:160;visibility:visible;mso-wrap-style:square;v-text-anchor:top" coordsize="2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" path="m,l,160e" filled="f" strokecolor="#050100" strokeweight=".33478mm">
                        <v:path arrowok="t" textboxrect="0,0,20,160"/>
                      </v:shape>
                      <v:shape id="任意多边形 640" o:spid="_x0000_s1076" style="position:absolute;left:1921;top:154;width:20;height:160;visibility:visible;mso-wrap-style:square;v-text-anchor:top" coordsize="2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" path="m,l,160e" filled="f" strokecolor="#050100" strokeweight=".32208mm">
                        <v:path arrowok="t" textboxrect="0,0,20,160"/>
                      </v:shape>
                      <v:shape id="任意多边形 641" o:spid="_x0000_s1077" style="position:absolute;left:1949;top:154;width:20;height:160;visibility:visible;mso-wrap-style:square;v-text-anchor:top" coordsize="2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" path="m,l,160e" filled="f" strokecolor="#050100" strokeweight=".32242mm">
                        <v:path arrowok="t" textboxrect="0,0,20,160"/>
                      </v:shape>
                      <v:shape id="任意多边形 642" o:spid="_x0000_s1078" style="position:absolute;left:1987;top:154;width:20;height:160;visibility:visible;mso-wrap-style:square;v-text-anchor:top" coordsize="2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" path="m,l,160e" filled="f" strokecolor="#050100" strokeweight=".32278mm">
                        <v:path arrowok="t" textboxrect="0,0,20,160"/>
                      </v:shape>
                      <v:shape id="任意多边形 643" o:spid="_x0000_s1079" style="position:absolute;left:2025;top:154;width:20;height:160;visibility:visible;mso-wrap-style:square;v-text-anchor:top" coordsize="2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" path="m,l,160e" filled="f" strokecolor="#050100" strokeweight=".33511mm">
                        <v:path arrowok="t" textboxrect="0,0,20,160"/>
                      </v:shape>
                      <v:shape id="任意多边形 644" o:spid="_x0000_s1080" style="position:absolute;left:2053;top:154;width:20;height:160;visibility:visible;mso-wrap-style:square;v-text-anchor:top" coordsize="2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" path="m,l,160e" filled="f" strokecolor="#050100" strokeweight=".33478mm">
                        <v:path arrowok="t" textboxrect="0,0,20,160"/>
                      </v:shape>
                      <v:shape id="任意多边形 645" o:spid="_x0000_s1081" style="position:absolute;left:2091;top:154;width:20;height:160;visibility:visible;mso-wrap-style:square;v-text-anchor:top" coordsize="2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" path="m,l,160e" filled="f" strokecolor="#050100" strokeweight=".32242mm">
                        <v:path arrowok="t" textboxrect="0,0,20,160"/>
                      </v:shape>
                      <v:shape id="任意多边形 646" o:spid="_x0000_s1082" style="position:absolute;left:2124;top:154;width:20;height:160;visibility:visible;mso-wrap-style:square;v-text-anchor:top" coordsize="2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" path="m,l,160e" filled="f" strokecolor="#050100" strokeweight=".15981mm">
                        <v:path arrowok="t" textboxrect="0,0,20,160"/>
                      </v:shape>
                      <v:shape id="任意多边形 647" o:spid="_x0000_s1083" style="position:absolute;left:2162;top:154;width:20;height:160;visibility:visible;mso-wrap-style:square;v-text-anchor:top" coordsize="2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" path="m,l,160e" filled="f" strokecolor="#050100" strokeweight=".49706mm">
                        <v:path arrowok="t" textboxrect="0,0,20,160"/>
                      </v:shape>
                      <v:shape id="任意多边形 648" o:spid="_x0000_s1084" style="position:absolute;left:2204;top:154;width:20;height:160;visibility:visible;mso-wrap-style:square;v-text-anchor:top" coordsize="2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" path="m,l,160e" filled="f" strokecolor="#050100" strokeweight=".32278mm">
                        <v:path arrowok="t" textboxrect="0,0,20,160"/>
                      </v:shape>
                      <v:shape id="任意多边形 649" o:spid="_x0000_s1085" style="position:absolute;left:2237;top:154;width:20;height:160;visibility:visible;mso-wrap-style:square;v-text-anchor:top" coordsize="2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" path="m,l,160e" filled="f" strokecolor="#050100" strokeweight=".48506mm">
                        <v:path arrowok="t" textboxrect="0,0,20,160"/>
                      </v:shape>
                      <v:shape id="任意多边形 650" o:spid="_x0000_s1086" style="position:absolute;left:2266;top:154;width:20;height:160;visibility:visible;mso-wrap-style:square;v-text-anchor:top" coordsize="2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" path="m,l,160e" filled="f" strokecolor="#050100" strokeweight=".16086mm">
                        <v:path arrowok="t" textboxrect="0,0,20,160"/>
                      </v:shape>
                      <v:shape id="任意多边形 651" o:spid="_x0000_s1087" style="position:absolute;left:2289;top:154;width:20;height:160;visibility:visible;mso-wrap-style:square;v-text-anchor:top" coordsize="2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" path="m,l,160e" filled="f" strokecolor="#050100" strokeweight=".32278mm">
                        <v:path arrowok="t" textboxrect="0,0,20,160"/>
                      </v:shape>
                      <v:shape id="任意多边形 652" o:spid="_x0000_s1088" style="position:absolute;left:2341;top:154;width:20;height:160;visibility:visible;mso-wrap-style:square;v-text-anchor:top" coordsize="2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" path="m,l,160e" filled="f" strokecolor="#050100" strokeweight=".49775mm">
                        <v:path arrowok="t" textboxrect="0,0,20,160"/>
                      </v:shape>
                      <v:shape id="任意多边形 653" o:spid="_x0000_s1089" style="position:absolute;left:2370;top:154;width:20;height:160;visibility:visible;mso-wrap-style:square;v-text-anchor:top" coordsize="2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" path="m,l,160e" filled="f" strokecolor="#050100" strokeweight=".16014mm">
                        <v:path arrowok="t" textboxrect="0,0,20,160"/>
                      </v:shape>
                      <v:shape id="任意多边形 654" o:spid="_x0000_s1090" style="position:absolute;left:2393;top:154;width:20;height:160;visibility:visible;mso-wrap-style:square;v-text-anchor:top" coordsize="2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" path="m,l,160e" filled="f" strokecolor="#050100" strokeweight=".33478mm">
                        <v:path arrowok="t" textboxrect="0,0,20,160"/>
                      </v:shape>
                      <v:rect id="矩形 655" o:spid="_x0000_s1091" style="position:absolute;left:1041;top:108;width:14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" filled="f" strokecolor="#231f20" strokeweight=".22647mm"/>
                      <w10:anchorlock/>
                    </v:group>
                  </w:pict>
                </mc:Fallback>
              </mc:AlternateContent>
            </w:r>
          </w:p>
        </w:tc>
        <w:tc>
          <w:tcPr>
            <w:tcW w:w="5073" w:type="dxa"/>
            <w:tcBorders>
              <w:top w:val="single" w:sz="8" w:space="0" w:color="231F20"/>
              <w:left w:val="single" w:sz="8" w:space="0" w:color="231F20"/>
            </w:tcBorders>
          </w:tcPr>
          <w:p w:rsidR="00A2238C" w:rsidRDefault="00E852ED" w:rsidP="00A2238C">
            <w:pPr>
              <w:pStyle w:val="TableParagraph"/>
              <w:rPr>
                <w:b/>
                <w:sz w:val="18"/>
              </w:rPr>
            </w:pPr>
            <w:r>
              <w:rPr>
                <w:noProof/>
              </w:rPr>
              <mc:AlternateContent>
                <mc:Choice Requires="wpg">
                  <w:drawing>
                    <wp:anchor distT="0" distB="0" distL="114300" distR="114300" simplePos="0" relativeHeight="251726848" behindDoc="1" locked="0" layoutInCell="1" allowOverlap="1" wp14:anchorId="4CD5968D" wp14:editId="38FD7E62">
                      <wp:simplePos x="0" y="0"/>
                      <wp:positionH relativeFrom="column">
                        <wp:posOffset>578485</wp:posOffset>
                      </wp:positionH>
                      <wp:positionV relativeFrom="paragraph">
                        <wp:posOffset>85725</wp:posOffset>
                      </wp:positionV>
                      <wp:extent cx="897255" cy="676910"/>
                      <wp:effectExtent l="19050" t="0" r="55245" b="8890"/>
                      <wp:wrapTight wrapText="bothSides">
                        <wp:wrapPolygon edited="0">
                          <wp:start x="459" y="0"/>
                          <wp:lineTo x="-459" y="608"/>
                          <wp:lineTo x="-459" y="4863"/>
                          <wp:lineTo x="0" y="21276"/>
                          <wp:lineTo x="22013" y="21276"/>
                          <wp:lineTo x="22471" y="20060"/>
                          <wp:lineTo x="2293" y="19452"/>
                          <wp:lineTo x="20637" y="16413"/>
                          <wp:lineTo x="21554" y="10334"/>
                          <wp:lineTo x="11006" y="9726"/>
                          <wp:lineTo x="22013" y="6079"/>
                          <wp:lineTo x="22471" y="5471"/>
                          <wp:lineTo x="20637" y="0"/>
                          <wp:lineTo x="459" y="0"/>
                        </wp:wrapPolygon>
                      </wp:wrapTight>
                      <wp:docPr id="237" name="组合 214" descr="Breakdown of barcode informa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7255" cy="676910"/>
                                <a:chOff x="4016" y="2211"/>
                                <a:chExt cx="1413" cy="1066"/>
                              </a:xfrm>
                            </wpg:grpSpPr>
                            <wps:wsp>
                              <wps:cNvPr id="228" name="任意多边形 215"/>
                              <wps:cNvSpPr/>
                              <wps:spPr>
                                <a:xfrm>
                                  <a:off x="4015" y="2211"/>
                                  <a:ext cx="1329" cy="107"/>
                                </a:xfrm>
                                <a:custGeom>
                                  <a:avLst/>
                                  <a:gdLst/>
                                  <a:ahLst/>
                                  <a:cxnLst/>
                                  <a:rect l="0" t="0" r="0" b="0"/>
                                  <a:pathLst>
                                    <a:path w="1329" h="107">
                                      <a:moveTo>
                                        <a:pt x="73" y="43"/>
                                      </a:moveTo>
                                      <a:lnTo>
                                        <a:pt x="43" y="43"/>
                                      </a:lnTo>
                                      <a:lnTo>
                                        <a:pt x="47" y="44"/>
                                      </a:lnTo>
                                      <a:lnTo>
                                        <a:pt x="49" y="46"/>
                                      </a:lnTo>
                                      <a:lnTo>
                                        <a:pt x="51" y="47"/>
                                      </a:lnTo>
                                      <a:lnTo>
                                        <a:pt x="52" y="50"/>
                                      </a:lnTo>
                                      <a:lnTo>
                                        <a:pt x="52" y="56"/>
                                      </a:lnTo>
                                      <a:lnTo>
                                        <a:pt x="48" y="57"/>
                                      </a:lnTo>
                                      <a:lnTo>
                                        <a:pt x="41" y="59"/>
                                      </a:lnTo>
                                      <a:lnTo>
                                        <a:pt x="23" y="62"/>
                                      </a:lnTo>
                                      <a:lnTo>
                                        <a:pt x="17" y="64"/>
                                      </a:lnTo>
                                      <a:lnTo>
                                        <a:pt x="9" y="67"/>
                                      </a:lnTo>
                                      <a:lnTo>
                                        <a:pt x="6" y="70"/>
                                      </a:lnTo>
                                      <a:lnTo>
                                        <a:pt x="1" y="76"/>
                                      </a:lnTo>
                                      <a:lnTo>
                                        <a:pt x="0" y="80"/>
                                      </a:lnTo>
                                      <a:lnTo>
                                        <a:pt x="0" y="91"/>
                                      </a:lnTo>
                                      <a:lnTo>
                                        <a:pt x="2" y="96"/>
                                      </a:lnTo>
                                      <a:lnTo>
                                        <a:pt x="12" y="105"/>
                                      </a:lnTo>
                                      <a:lnTo>
                                        <a:pt x="19" y="107"/>
                                      </a:lnTo>
                                      <a:lnTo>
                                        <a:pt x="33" y="107"/>
                                      </a:lnTo>
                                      <a:lnTo>
                                        <a:pt x="37" y="106"/>
                                      </a:lnTo>
                                      <a:lnTo>
                                        <a:pt x="41" y="104"/>
                                      </a:lnTo>
                                      <a:lnTo>
                                        <a:pt x="46" y="102"/>
                                      </a:lnTo>
                                      <a:lnTo>
                                        <a:pt x="50" y="100"/>
                                      </a:lnTo>
                                      <a:lnTo>
                                        <a:pt x="54" y="97"/>
                                      </a:lnTo>
                                      <a:lnTo>
                                        <a:pt x="75" y="97"/>
                                      </a:lnTo>
                                      <a:lnTo>
                                        <a:pt x="74" y="93"/>
                                      </a:lnTo>
                                      <a:lnTo>
                                        <a:pt x="31" y="93"/>
                                      </a:lnTo>
                                      <a:lnTo>
                                        <a:pt x="28" y="92"/>
                                      </a:lnTo>
                                      <a:lnTo>
                                        <a:pt x="23" y="87"/>
                                      </a:lnTo>
                                      <a:lnTo>
                                        <a:pt x="22" y="85"/>
                                      </a:lnTo>
                                      <a:lnTo>
                                        <a:pt x="22" y="79"/>
                                      </a:lnTo>
                                      <a:lnTo>
                                        <a:pt x="23" y="77"/>
                                      </a:lnTo>
                                      <a:lnTo>
                                        <a:pt x="26" y="75"/>
                                      </a:lnTo>
                                      <a:lnTo>
                                        <a:pt x="28" y="74"/>
                                      </a:lnTo>
                                      <a:lnTo>
                                        <a:pt x="32" y="73"/>
                                      </a:lnTo>
                                      <a:lnTo>
                                        <a:pt x="45" y="71"/>
                                      </a:lnTo>
                                      <a:lnTo>
                                        <a:pt x="49" y="70"/>
                                      </a:lnTo>
                                      <a:lnTo>
                                        <a:pt x="52" y="69"/>
                                      </a:lnTo>
                                      <a:lnTo>
                                        <a:pt x="74" y="69"/>
                                      </a:lnTo>
                                      <a:lnTo>
                                        <a:pt x="73" y="47"/>
                                      </a:lnTo>
                                      <a:lnTo>
                                        <a:pt x="73" y="43"/>
                                      </a:lnTo>
                                      <a:close/>
                                      <a:moveTo>
                                        <a:pt x="75" y="97"/>
                                      </a:moveTo>
                                      <a:lnTo>
                                        <a:pt x="54" y="97"/>
                                      </a:lnTo>
                                      <a:lnTo>
                                        <a:pt x="55" y="102"/>
                                      </a:lnTo>
                                      <a:lnTo>
                                        <a:pt x="56" y="104"/>
                                      </a:lnTo>
                                      <a:lnTo>
                                        <a:pt x="57" y="105"/>
                                      </a:lnTo>
                                      <a:lnTo>
                                        <a:pt x="79" y="105"/>
                                      </a:lnTo>
                                      <a:lnTo>
                                        <a:pt x="77" y="101"/>
                                      </a:lnTo>
                                      <a:lnTo>
                                        <a:pt x="75" y="98"/>
                                      </a:lnTo>
                                      <a:lnTo>
                                        <a:pt x="75" y="97"/>
                                      </a:lnTo>
                                      <a:close/>
                                      <a:moveTo>
                                        <a:pt x="74" y="69"/>
                                      </a:moveTo>
                                      <a:lnTo>
                                        <a:pt x="52" y="69"/>
                                      </a:lnTo>
                                      <a:lnTo>
                                        <a:pt x="52" y="77"/>
                                      </a:lnTo>
                                      <a:lnTo>
                                        <a:pt x="52" y="81"/>
                                      </a:lnTo>
                                      <a:lnTo>
                                        <a:pt x="50" y="85"/>
                                      </a:lnTo>
                                      <a:lnTo>
                                        <a:pt x="48" y="87"/>
                                      </a:lnTo>
                                      <a:lnTo>
                                        <a:pt x="42" y="91"/>
                                      </a:lnTo>
                                      <a:lnTo>
                                        <a:pt x="38" y="93"/>
                                      </a:lnTo>
                                      <a:lnTo>
                                        <a:pt x="74" y="93"/>
                                      </a:lnTo>
                                      <a:lnTo>
                                        <a:pt x="74" y="92"/>
                                      </a:lnTo>
                                      <a:lnTo>
                                        <a:pt x="73" y="87"/>
                                      </a:lnTo>
                                      <a:lnTo>
                                        <a:pt x="74" y="69"/>
                                      </a:lnTo>
                                      <a:close/>
                                      <a:moveTo>
                                        <a:pt x="48" y="28"/>
                                      </a:moveTo>
                                      <a:lnTo>
                                        <a:pt x="28" y="28"/>
                                      </a:lnTo>
                                      <a:lnTo>
                                        <a:pt x="19" y="30"/>
                                      </a:lnTo>
                                      <a:lnTo>
                                        <a:pt x="8" y="37"/>
                                      </a:lnTo>
                                      <a:lnTo>
                                        <a:pt x="4" y="42"/>
                                      </a:lnTo>
                                      <a:lnTo>
                                        <a:pt x="2" y="49"/>
                                      </a:lnTo>
                                      <a:lnTo>
                                        <a:pt x="22" y="53"/>
                                      </a:lnTo>
                                      <a:lnTo>
                                        <a:pt x="24" y="49"/>
                                      </a:lnTo>
                                      <a:lnTo>
                                        <a:pt x="25" y="47"/>
                                      </a:lnTo>
                                      <a:lnTo>
                                        <a:pt x="30" y="44"/>
                                      </a:lnTo>
                                      <a:lnTo>
                                        <a:pt x="33" y="43"/>
                                      </a:lnTo>
                                      <a:lnTo>
                                        <a:pt x="73" y="43"/>
                                      </a:lnTo>
                                      <a:lnTo>
                                        <a:pt x="73" y="42"/>
                                      </a:lnTo>
                                      <a:lnTo>
                                        <a:pt x="69" y="36"/>
                                      </a:lnTo>
                                      <a:lnTo>
                                        <a:pt x="65" y="33"/>
                                      </a:lnTo>
                                      <a:lnTo>
                                        <a:pt x="56" y="29"/>
                                      </a:lnTo>
                                      <a:lnTo>
                                        <a:pt x="48" y="28"/>
                                      </a:lnTo>
                                      <a:close/>
                                      <a:moveTo>
                                        <a:pt x="127" y="1"/>
                                      </a:moveTo>
                                      <a:lnTo>
                                        <a:pt x="104" y="1"/>
                                      </a:lnTo>
                                      <a:lnTo>
                                        <a:pt x="104" y="105"/>
                                      </a:lnTo>
                                      <a:lnTo>
                                        <a:pt x="127" y="105"/>
                                      </a:lnTo>
                                      <a:lnTo>
                                        <a:pt x="127" y="59"/>
                                      </a:lnTo>
                                      <a:lnTo>
                                        <a:pt x="196" y="59"/>
                                      </a:lnTo>
                                      <a:lnTo>
                                        <a:pt x="196" y="42"/>
                                      </a:lnTo>
                                      <a:lnTo>
                                        <a:pt x="127" y="42"/>
                                      </a:lnTo>
                                      <a:lnTo>
                                        <a:pt x="127" y="1"/>
                                      </a:lnTo>
                                      <a:close/>
                                      <a:moveTo>
                                        <a:pt x="196" y="59"/>
                                      </a:moveTo>
                                      <a:lnTo>
                                        <a:pt x="173" y="59"/>
                                      </a:lnTo>
                                      <a:lnTo>
                                        <a:pt x="173" y="105"/>
                                      </a:lnTo>
                                      <a:lnTo>
                                        <a:pt x="196" y="105"/>
                                      </a:lnTo>
                                      <a:lnTo>
                                        <a:pt x="196" y="59"/>
                                      </a:lnTo>
                                      <a:close/>
                                      <a:moveTo>
                                        <a:pt x="196" y="1"/>
                                      </a:moveTo>
                                      <a:lnTo>
                                        <a:pt x="173" y="1"/>
                                      </a:lnTo>
                                      <a:lnTo>
                                        <a:pt x="173" y="42"/>
                                      </a:lnTo>
                                      <a:lnTo>
                                        <a:pt x="196" y="42"/>
                                      </a:lnTo>
                                      <a:lnTo>
                                        <a:pt x="196" y="1"/>
                                      </a:lnTo>
                                      <a:close/>
                                      <a:moveTo>
                                        <a:pt x="380" y="30"/>
                                      </a:moveTo>
                                      <a:lnTo>
                                        <a:pt x="358" y="30"/>
                                      </a:lnTo>
                                      <a:lnTo>
                                        <a:pt x="358" y="105"/>
                                      </a:lnTo>
                                      <a:lnTo>
                                        <a:pt x="380" y="105"/>
                                      </a:lnTo>
                                      <a:lnTo>
                                        <a:pt x="380" y="30"/>
                                      </a:lnTo>
                                      <a:close/>
                                      <a:moveTo>
                                        <a:pt x="380" y="0"/>
                                      </a:moveTo>
                                      <a:lnTo>
                                        <a:pt x="362" y="0"/>
                                      </a:lnTo>
                                      <a:lnTo>
                                        <a:pt x="360" y="7"/>
                                      </a:lnTo>
                                      <a:lnTo>
                                        <a:pt x="355" y="12"/>
                                      </a:lnTo>
                                      <a:lnTo>
                                        <a:pt x="342" y="22"/>
                                      </a:lnTo>
                                      <a:lnTo>
                                        <a:pt x="335" y="25"/>
                                      </a:lnTo>
                                      <a:lnTo>
                                        <a:pt x="330" y="27"/>
                                      </a:lnTo>
                                      <a:lnTo>
                                        <a:pt x="330" y="45"/>
                                      </a:lnTo>
                                      <a:lnTo>
                                        <a:pt x="341" y="42"/>
                                      </a:lnTo>
                                      <a:lnTo>
                                        <a:pt x="350" y="37"/>
                                      </a:lnTo>
                                      <a:lnTo>
                                        <a:pt x="358" y="30"/>
                                      </a:lnTo>
                                      <a:lnTo>
                                        <a:pt x="380" y="30"/>
                                      </a:lnTo>
                                      <a:lnTo>
                                        <a:pt x="380" y="0"/>
                                      </a:lnTo>
                                      <a:close/>
                                      <a:moveTo>
                                        <a:pt x="470" y="0"/>
                                      </a:moveTo>
                                      <a:lnTo>
                                        <a:pt x="448" y="0"/>
                                      </a:lnTo>
                                      <a:lnTo>
                                        <a:pt x="439" y="3"/>
                                      </a:lnTo>
                                      <a:lnTo>
                                        <a:pt x="427" y="13"/>
                                      </a:lnTo>
                                      <a:lnTo>
                                        <a:pt x="424" y="20"/>
                                      </a:lnTo>
                                      <a:lnTo>
                                        <a:pt x="424" y="32"/>
                                      </a:lnTo>
                                      <a:lnTo>
                                        <a:pt x="425" y="36"/>
                                      </a:lnTo>
                                      <a:lnTo>
                                        <a:pt x="431" y="44"/>
                                      </a:lnTo>
                                      <a:lnTo>
                                        <a:pt x="435" y="47"/>
                                      </a:lnTo>
                                      <a:lnTo>
                                        <a:pt x="441" y="49"/>
                                      </a:lnTo>
                                      <a:lnTo>
                                        <a:pt x="434" y="51"/>
                                      </a:lnTo>
                                      <a:lnTo>
                                        <a:pt x="429" y="55"/>
                                      </a:lnTo>
                                      <a:lnTo>
                                        <a:pt x="423" y="64"/>
                                      </a:lnTo>
                                      <a:lnTo>
                                        <a:pt x="421" y="69"/>
                                      </a:lnTo>
                                      <a:lnTo>
                                        <a:pt x="421" y="85"/>
                                      </a:lnTo>
                                      <a:lnTo>
                                        <a:pt x="425" y="93"/>
                                      </a:lnTo>
                                      <a:lnTo>
                                        <a:pt x="441" y="104"/>
                                      </a:lnTo>
                                      <a:lnTo>
                                        <a:pt x="449" y="107"/>
                                      </a:lnTo>
                                      <a:lnTo>
                                        <a:pt x="471" y="107"/>
                                      </a:lnTo>
                                      <a:lnTo>
                                        <a:pt x="480" y="104"/>
                                      </a:lnTo>
                                      <a:lnTo>
                                        <a:pt x="487" y="98"/>
                                      </a:lnTo>
                                      <a:lnTo>
                                        <a:pt x="494" y="92"/>
                                      </a:lnTo>
                                      <a:lnTo>
                                        <a:pt x="494" y="91"/>
                                      </a:lnTo>
                                      <a:lnTo>
                                        <a:pt x="455" y="91"/>
                                      </a:lnTo>
                                      <a:lnTo>
                                        <a:pt x="451" y="89"/>
                                      </a:lnTo>
                                      <a:lnTo>
                                        <a:pt x="445" y="83"/>
                                      </a:lnTo>
                                      <a:lnTo>
                                        <a:pt x="443" y="79"/>
                                      </a:lnTo>
                                      <a:lnTo>
                                        <a:pt x="443" y="69"/>
                                      </a:lnTo>
                                      <a:lnTo>
                                        <a:pt x="444" y="66"/>
                                      </a:lnTo>
                                      <a:lnTo>
                                        <a:pt x="450" y="59"/>
                                      </a:lnTo>
                                      <a:lnTo>
                                        <a:pt x="454" y="57"/>
                                      </a:lnTo>
                                      <a:lnTo>
                                        <a:pt x="491" y="57"/>
                                      </a:lnTo>
                                      <a:lnTo>
                                        <a:pt x="489" y="54"/>
                                      </a:lnTo>
                                      <a:lnTo>
                                        <a:pt x="484" y="51"/>
                                      </a:lnTo>
                                      <a:lnTo>
                                        <a:pt x="478" y="49"/>
                                      </a:lnTo>
                                      <a:lnTo>
                                        <a:pt x="483" y="47"/>
                                      </a:lnTo>
                                      <a:lnTo>
                                        <a:pt x="487" y="44"/>
                                      </a:lnTo>
                                      <a:lnTo>
                                        <a:pt x="488" y="41"/>
                                      </a:lnTo>
                                      <a:lnTo>
                                        <a:pt x="455" y="41"/>
                                      </a:lnTo>
                                      <a:lnTo>
                                        <a:pt x="451" y="40"/>
                                      </a:lnTo>
                                      <a:lnTo>
                                        <a:pt x="446" y="36"/>
                                      </a:lnTo>
                                      <a:lnTo>
                                        <a:pt x="445" y="33"/>
                                      </a:lnTo>
                                      <a:lnTo>
                                        <a:pt x="445" y="25"/>
                                      </a:lnTo>
                                      <a:lnTo>
                                        <a:pt x="446" y="22"/>
                                      </a:lnTo>
                                      <a:lnTo>
                                        <a:pt x="449" y="20"/>
                                      </a:lnTo>
                                      <a:lnTo>
                                        <a:pt x="451" y="17"/>
                                      </a:lnTo>
                                      <a:lnTo>
                                        <a:pt x="455" y="16"/>
                                      </a:lnTo>
                                      <a:lnTo>
                                        <a:pt x="492" y="16"/>
                                      </a:lnTo>
                                      <a:lnTo>
                                        <a:pt x="490" y="13"/>
                                      </a:lnTo>
                                      <a:lnTo>
                                        <a:pt x="478" y="3"/>
                                      </a:lnTo>
                                      <a:lnTo>
                                        <a:pt x="470" y="0"/>
                                      </a:lnTo>
                                      <a:close/>
                                      <a:moveTo>
                                        <a:pt x="491" y="57"/>
                                      </a:moveTo>
                                      <a:lnTo>
                                        <a:pt x="464" y="57"/>
                                      </a:lnTo>
                                      <a:lnTo>
                                        <a:pt x="468" y="59"/>
                                      </a:lnTo>
                                      <a:lnTo>
                                        <a:pt x="474" y="65"/>
                                      </a:lnTo>
                                      <a:lnTo>
                                        <a:pt x="475" y="69"/>
                                      </a:lnTo>
                                      <a:lnTo>
                                        <a:pt x="475" y="79"/>
                                      </a:lnTo>
                                      <a:lnTo>
                                        <a:pt x="474" y="83"/>
                                      </a:lnTo>
                                      <a:lnTo>
                                        <a:pt x="471" y="86"/>
                                      </a:lnTo>
                                      <a:lnTo>
                                        <a:pt x="468" y="89"/>
                                      </a:lnTo>
                                      <a:lnTo>
                                        <a:pt x="464" y="91"/>
                                      </a:lnTo>
                                      <a:lnTo>
                                        <a:pt x="494" y="91"/>
                                      </a:lnTo>
                                      <a:lnTo>
                                        <a:pt x="497" y="84"/>
                                      </a:lnTo>
                                      <a:lnTo>
                                        <a:pt x="497" y="69"/>
                                      </a:lnTo>
                                      <a:lnTo>
                                        <a:pt x="496" y="63"/>
                                      </a:lnTo>
                                      <a:lnTo>
                                        <a:pt x="491" y="57"/>
                                      </a:lnTo>
                                      <a:close/>
                                      <a:moveTo>
                                        <a:pt x="492" y="16"/>
                                      </a:moveTo>
                                      <a:lnTo>
                                        <a:pt x="463" y="16"/>
                                      </a:lnTo>
                                      <a:lnTo>
                                        <a:pt x="466" y="17"/>
                                      </a:lnTo>
                                      <a:lnTo>
                                        <a:pt x="471" y="22"/>
                                      </a:lnTo>
                                      <a:lnTo>
                                        <a:pt x="473" y="25"/>
                                      </a:lnTo>
                                      <a:lnTo>
                                        <a:pt x="473" y="33"/>
                                      </a:lnTo>
                                      <a:lnTo>
                                        <a:pt x="471" y="36"/>
                                      </a:lnTo>
                                      <a:lnTo>
                                        <a:pt x="466" y="40"/>
                                      </a:lnTo>
                                      <a:lnTo>
                                        <a:pt x="463" y="41"/>
                                      </a:lnTo>
                                      <a:lnTo>
                                        <a:pt x="488" y="41"/>
                                      </a:lnTo>
                                      <a:lnTo>
                                        <a:pt x="492" y="36"/>
                                      </a:lnTo>
                                      <a:lnTo>
                                        <a:pt x="493" y="33"/>
                                      </a:lnTo>
                                      <a:lnTo>
                                        <a:pt x="494" y="20"/>
                                      </a:lnTo>
                                      <a:lnTo>
                                        <a:pt x="492" y="16"/>
                                      </a:lnTo>
                                      <a:close/>
                                      <a:moveTo>
                                        <a:pt x="647" y="30"/>
                                      </a:moveTo>
                                      <a:lnTo>
                                        <a:pt x="625" y="30"/>
                                      </a:lnTo>
                                      <a:lnTo>
                                        <a:pt x="625" y="105"/>
                                      </a:lnTo>
                                      <a:lnTo>
                                        <a:pt x="647" y="105"/>
                                      </a:lnTo>
                                      <a:lnTo>
                                        <a:pt x="647" y="30"/>
                                      </a:lnTo>
                                      <a:close/>
                                      <a:moveTo>
                                        <a:pt x="647" y="0"/>
                                      </a:moveTo>
                                      <a:lnTo>
                                        <a:pt x="629" y="0"/>
                                      </a:lnTo>
                                      <a:lnTo>
                                        <a:pt x="627" y="7"/>
                                      </a:lnTo>
                                      <a:lnTo>
                                        <a:pt x="622" y="12"/>
                                      </a:lnTo>
                                      <a:lnTo>
                                        <a:pt x="609" y="22"/>
                                      </a:lnTo>
                                      <a:lnTo>
                                        <a:pt x="602" y="25"/>
                                      </a:lnTo>
                                      <a:lnTo>
                                        <a:pt x="597" y="27"/>
                                      </a:lnTo>
                                      <a:lnTo>
                                        <a:pt x="597" y="45"/>
                                      </a:lnTo>
                                      <a:lnTo>
                                        <a:pt x="608" y="42"/>
                                      </a:lnTo>
                                      <a:lnTo>
                                        <a:pt x="617" y="37"/>
                                      </a:lnTo>
                                      <a:lnTo>
                                        <a:pt x="625" y="30"/>
                                      </a:lnTo>
                                      <a:lnTo>
                                        <a:pt x="647" y="30"/>
                                      </a:lnTo>
                                      <a:lnTo>
                                        <a:pt x="647" y="0"/>
                                      </a:lnTo>
                                      <a:close/>
                                      <a:moveTo>
                                        <a:pt x="761" y="17"/>
                                      </a:moveTo>
                                      <a:lnTo>
                                        <a:pt x="731" y="17"/>
                                      </a:lnTo>
                                      <a:lnTo>
                                        <a:pt x="735" y="18"/>
                                      </a:lnTo>
                                      <a:lnTo>
                                        <a:pt x="740" y="23"/>
                                      </a:lnTo>
                                      <a:lnTo>
                                        <a:pt x="741" y="26"/>
                                      </a:lnTo>
                                      <a:lnTo>
                                        <a:pt x="741" y="35"/>
                                      </a:lnTo>
                                      <a:lnTo>
                                        <a:pt x="740" y="39"/>
                                      </a:lnTo>
                                      <a:lnTo>
                                        <a:pt x="737" y="43"/>
                                      </a:lnTo>
                                      <a:lnTo>
                                        <a:pt x="734" y="46"/>
                                      </a:lnTo>
                                      <a:lnTo>
                                        <a:pt x="728" y="52"/>
                                      </a:lnTo>
                                      <a:lnTo>
                                        <a:pt x="706" y="70"/>
                                      </a:lnTo>
                                      <a:lnTo>
                                        <a:pt x="698" y="79"/>
                                      </a:lnTo>
                                      <a:lnTo>
                                        <a:pt x="689" y="91"/>
                                      </a:lnTo>
                                      <a:lnTo>
                                        <a:pt x="687" y="98"/>
                                      </a:lnTo>
                                      <a:lnTo>
                                        <a:pt x="686" y="105"/>
                                      </a:lnTo>
                                      <a:lnTo>
                                        <a:pt x="763" y="105"/>
                                      </a:lnTo>
                                      <a:lnTo>
                                        <a:pt x="763" y="86"/>
                                      </a:lnTo>
                                      <a:lnTo>
                                        <a:pt x="719" y="86"/>
                                      </a:lnTo>
                                      <a:lnTo>
                                        <a:pt x="724" y="81"/>
                                      </a:lnTo>
                                      <a:lnTo>
                                        <a:pt x="726" y="79"/>
                                      </a:lnTo>
                                      <a:lnTo>
                                        <a:pt x="730" y="75"/>
                                      </a:lnTo>
                                      <a:lnTo>
                                        <a:pt x="744" y="64"/>
                                      </a:lnTo>
                                      <a:lnTo>
                                        <a:pt x="749" y="59"/>
                                      </a:lnTo>
                                      <a:lnTo>
                                        <a:pt x="756" y="51"/>
                                      </a:lnTo>
                                      <a:lnTo>
                                        <a:pt x="759" y="47"/>
                                      </a:lnTo>
                                      <a:lnTo>
                                        <a:pt x="763" y="39"/>
                                      </a:lnTo>
                                      <a:lnTo>
                                        <a:pt x="763" y="35"/>
                                      </a:lnTo>
                                      <a:lnTo>
                                        <a:pt x="763" y="21"/>
                                      </a:lnTo>
                                      <a:lnTo>
                                        <a:pt x="761" y="17"/>
                                      </a:lnTo>
                                      <a:close/>
                                      <a:moveTo>
                                        <a:pt x="738" y="0"/>
                                      </a:moveTo>
                                      <a:lnTo>
                                        <a:pt x="716" y="0"/>
                                      </a:lnTo>
                                      <a:lnTo>
                                        <a:pt x="708" y="3"/>
                                      </a:lnTo>
                                      <a:lnTo>
                                        <a:pt x="694" y="12"/>
                                      </a:lnTo>
                                      <a:lnTo>
                                        <a:pt x="690" y="20"/>
                                      </a:lnTo>
                                      <a:lnTo>
                                        <a:pt x="688" y="31"/>
                                      </a:lnTo>
                                      <a:lnTo>
                                        <a:pt x="710" y="33"/>
                                      </a:lnTo>
                                      <a:lnTo>
                                        <a:pt x="711" y="27"/>
                                      </a:lnTo>
                                      <a:lnTo>
                                        <a:pt x="712" y="23"/>
                                      </a:lnTo>
                                      <a:lnTo>
                                        <a:pt x="718" y="18"/>
                                      </a:lnTo>
                                      <a:lnTo>
                                        <a:pt x="722" y="17"/>
                                      </a:lnTo>
                                      <a:lnTo>
                                        <a:pt x="761" y="17"/>
                                      </a:lnTo>
                                      <a:lnTo>
                                        <a:pt x="760" y="14"/>
                                      </a:lnTo>
                                      <a:lnTo>
                                        <a:pt x="747" y="3"/>
                                      </a:lnTo>
                                      <a:lnTo>
                                        <a:pt x="738" y="0"/>
                                      </a:lnTo>
                                      <a:close/>
                                      <a:moveTo>
                                        <a:pt x="928" y="0"/>
                                      </a:moveTo>
                                      <a:lnTo>
                                        <a:pt x="906" y="0"/>
                                      </a:lnTo>
                                      <a:lnTo>
                                        <a:pt x="897" y="4"/>
                                      </a:lnTo>
                                      <a:lnTo>
                                        <a:pt x="891" y="11"/>
                                      </a:lnTo>
                                      <a:lnTo>
                                        <a:pt x="886" y="19"/>
                                      </a:lnTo>
                                      <a:lnTo>
                                        <a:pt x="882" y="28"/>
                                      </a:lnTo>
                                      <a:lnTo>
                                        <a:pt x="880" y="40"/>
                                      </a:lnTo>
                                      <a:lnTo>
                                        <a:pt x="880" y="53"/>
                                      </a:lnTo>
                                      <a:lnTo>
                                        <a:pt x="880" y="67"/>
                                      </a:lnTo>
                                      <a:lnTo>
                                        <a:pt x="882" y="79"/>
                                      </a:lnTo>
                                      <a:lnTo>
                                        <a:pt x="885" y="88"/>
                                      </a:lnTo>
                                      <a:lnTo>
                                        <a:pt x="890" y="95"/>
                                      </a:lnTo>
                                      <a:lnTo>
                                        <a:pt x="897" y="103"/>
                                      </a:lnTo>
                                      <a:lnTo>
                                        <a:pt x="906" y="107"/>
                                      </a:lnTo>
                                      <a:lnTo>
                                        <a:pt x="928" y="107"/>
                                      </a:lnTo>
                                      <a:lnTo>
                                        <a:pt x="937" y="103"/>
                                      </a:lnTo>
                                      <a:lnTo>
                                        <a:pt x="943" y="96"/>
                                      </a:lnTo>
                                      <a:lnTo>
                                        <a:pt x="947" y="90"/>
                                      </a:lnTo>
                                      <a:lnTo>
                                        <a:pt x="914" y="90"/>
                                      </a:lnTo>
                                      <a:lnTo>
                                        <a:pt x="912" y="89"/>
                                      </a:lnTo>
                                      <a:lnTo>
                                        <a:pt x="908" y="86"/>
                                      </a:lnTo>
                                      <a:lnTo>
                                        <a:pt x="906" y="83"/>
                                      </a:lnTo>
                                      <a:lnTo>
                                        <a:pt x="903" y="74"/>
                                      </a:lnTo>
                                      <a:lnTo>
                                        <a:pt x="903" y="67"/>
                                      </a:lnTo>
                                      <a:lnTo>
                                        <a:pt x="903" y="40"/>
                                      </a:lnTo>
                                      <a:lnTo>
                                        <a:pt x="904" y="33"/>
                                      </a:lnTo>
                                      <a:lnTo>
                                        <a:pt x="905" y="28"/>
                                      </a:lnTo>
                                      <a:lnTo>
                                        <a:pt x="906" y="24"/>
                                      </a:lnTo>
                                      <a:lnTo>
                                        <a:pt x="908" y="21"/>
                                      </a:lnTo>
                                      <a:lnTo>
                                        <a:pt x="912" y="18"/>
                                      </a:lnTo>
                                      <a:lnTo>
                                        <a:pt x="914" y="17"/>
                                      </a:lnTo>
                                      <a:lnTo>
                                        <a:pt x="947" y="17"/>
                                      </a:lnTo>
                                      <a:lnTo>
                                        <a:pt x="943" y="11"/>
                                      </a:lnTo>
                                      <a:lnTo>
                                        <a:pt x="937" y="4"/>
                                      </a:lnTo>
                                      <a:lnTo>
                                        <a:pt x="928" y="0"/>
                                      </a:lnTo>
                                      <a:close/>
                                      <a:moveTo>
                                        <a:pt x="947" y="17"/>
                                      </a:moveTo>
                                      <a:lnTo>
                                        <a:pt x="920" y="17"/>
                                      </a:lnTo>
                                      <a:lnTo>
                                        <a:pt x="922" y="18"/>
                                      </a:lnTo>
                                      <a:lnTo>
                                        <a:pt x="926" y="21"/>
                                      </a:lnTo>
                                      <a:lnTo>
                                        <a:pt x="928" y="24"/>
                                      </a:lnTo>
                                      <a:lnTo>
                                        <a:pt x="931" y="33"/>
                                      </a:lnTo>
                                      <a:lnTo>
                                        <a:pt x="931" y="40"/>
                                      </a:lnTo>
                                      <a:lnTo>
                                        <a:pt x="931" y="67"/>
                                      </a:lnTo>
                                      <a:lnTo>
                                        <a:pt x="931" y="74"/>
                                      </a:lnTo>
                                      <a:lnTo>
                                        <a:pt x="929" y="80"/>
                                      </a:lnTo>
                                      <a:lnTo>
                                        <a:pt x="928" y="84"/>
                                      </a:lnTo>
                                      <a:lnTo>
                                        <a:pt x="926" y="86"/>
                                      </a:lnTo>
                                      <a:lnTo>
                                        <a:pt x="922" y="89"/>
                                      </a:lnTo>
                                      <a:lnTo>
                                        <a:pt x="920" y="90"/>
                                      </a:lnTo>
                                      <a:lnTo>
                                        <a:pt x="947" y="90"/>
                                      </a:lnTo>
                                      <a:lnTo>
                                        <a:pt x="948" y="89"/>
                                      </a:lnTo>
                                      <a:lnTo>
                                        <a:pt x="952" y="79"/>
                                      </a:lnTo>
                                      <a:lnTo>
                                        <a:pt x="954" y="67"/>
                                      </a:lnTo>
                                      <a:lnTo>
                                        <a:pt x="955" y="54"/>
                                      </a:lnTo>
                                      <a:lnTo>
                                        <a:pt x="954" y="40"/>
                                      </a:lnTo>
                                      <a:lnTo>
                                        <a:pt x="952" y="28"/>
                                      </a:lnTo>
                                      <a:lnTo>
                                        <a:pt x="948" y="19"/>
                                      </a:lnTo>
                                      <a:lnTo>
                                        <a:pt x="947" y="17"/>
                                      </a:lnTo>
                                      <a:close/>
                                      <a:moveTo>
                                        <a:pt x="1026" y="0"/>
                                      </a:moveTo>
                                      <a:lnTo>
                                        <a:pt x="1004" y="0"/>
                                      </a:lnTo>
                                      <a:lnTo>
                                        <a:pt x="995" y="4"/>
                                      </a:lnTo>
                                      <a:lnTo>
                                        <a:pt x="989" y="11"/>
                                      </a:lnTo>
                                      <a:lnTo>
                                        <a:pt x="984" y="19"/>
                                      </a:lnTo>
                                      <a:lnTo>
                                        <a:pt x="980" y="28"/>
                                      </a:lnTo>
                                      <a:lnTo>
                                        <a:pt x="978" y="40"/>
                                      </a:lnTo>
                                      <a:lnTo>
                                        <a:pt x="978" y="53"/>
                                      </a:lnTo>
                                      <a:lnTo>
                                        <a:pt x="978" y="67"/>
                                      </a:lnTo>
                                      <a:lnTo>
                                        <a:pt x="980" y="79"/>
                                      </a:lnTo>
                                      <a:lnTo>
                                        <a:pt x="983" y="88"/>
                                      </a:lnTo>
                                      <a:lnTo>
                                        <a:pt x="988" y="95"/>
                                      </a:lnTo>
                                      <a:lnTo>
                                        <a:pt x="995" y="103"/>
                                      </a:lnTo>
                                      <a:lnTo>
                                        <a:pt x="1004" y="107"/>
                                      </a:lnTo>
                                      <a:lnTo>
                                        <a:pt x="1026" y="107"/>
                                      </a:lnTo>
                                      <a:lnTo>
                                        <a:pt x="1035" y="103"/>
                                      </a:lnTo>
                                      <a:lnTo>
                                        <a:pt x="1041" y="96"/>
                                      </a:lnTo>
                                      <a:lnTo>
                                        <a:pt x="1045" y="90"/>
                                      </a:lnTo>
                                      <a:lnTo>
                                        <a:pt x="1012" y="90"/>
                                      </a:lnTo>
                                      <a:lnTo>
                                        <a:pt x="1010" y="89"/>
                                      </a:lnTo>
                                      <a:lnTo>
                                        <a:pt x="1006" y="86"/>
                                      </a:lnTo>
                                      <a:lnTo>
                                        <a:pt x="1004" y="83"/>
                                      </a:lnTo>
                                      <a:lnTo>
                                        <a:pt x="1001" y="74"/>
                                      </a:lnTo>
                                      <a:lnTo>
                                        <a:pt x="1001" y="67"/>
                                      </a:lnTo>
                                      <a:lnTo>
                                        <a:pt x="1001" y="40"/>
                                      </a:lnTo>
                                      <a:lnTo>
                                        <a:pt x="1001" y="33"/>
                                      </a:lnTo>
                                      <a:lnTo>
                                        <a:pt x="1004" y="24"/>
                                      </a:lnTo>
                                      <a:lnTo>
                                        <a:pt x="1006" y="21"/>
                                      </a:lnTo>
                                      <a:lnTo>
                                        <a:pt x="1010" y="18"/>
                                      </a:lnTo>
                                      <a:lnTo>
                                        <a:pt x="1012" y="17"/>
                                      </a:lnTo>
                                      <a:lnTo>
                                        <a:pt x="1045" y="17"/>
                                      </a:lnTo>
                                      <a:lnTo>
                                        <a:pt x="1041" y="11"/>
                                      </a:lnTo>
                                      <a:lnTo>
                                        <a:pt x="1035" y="4"/>
                                      </a:lnTo>
                                      <a:lnTo>
                                        <a:pt x="1026" y="0"/>
                                      </a:lnTo>
                                      <a:close/>
                                      <a:moveTo>
                                        <a:pt x="1045" y="17"/>
                                      </a:moveTo>
                                      <a:lnTo>
                                        <a:pt x="1018" y="17"/>
                                      </a:lnTo>
                                      <a:lnTo>
                                        <a:pt x="1020" y="18"/>
                                      </a:lnTo>
                                      <a:lnTo>
                                        <a:pt x="1022" y="19"/>
                                      </a:lnTo>
                                      <a:lnTo>
                                        <a:pt x="1024" y="21"/>
                                      </a:lnTo>
                                      <a:lnTo>
                                        <a:pt x="1026" y="24"/>
                                      </a:lnTo>
                                      <a:lnTo>
                                        <a:pt x="1029" y="33"/>
                                      </a:lnTo>
                                      <a:lnTo>
                                        <a:pt x="1029" y="40"/>
                                      </a:lnTo>
                                      <a:lnTo>
                                        <a:pt x="1029" y="67"/>
                                      </a:lnTo>
                                      <a:lnTo>
                                        <a:pt x="1029" y="74"/>
                                      </a:lnTo>
                                      <a:lnTo>
                                        <a:pt x="1027" y="80"/>
                                      </a:lnTo>
                                      <a:lnTo>
                                        <a:pt x="1026" y="84"/>
                                      </a:lnTo>
                                      <a:lnTo>
                                        <a:pt x="1024" y="86"/>
                                      </a:lnTo>
                                      <a:lnTo>
                                        <a:pt x="1022" y="88"/>
                                      </a:lnTo>
                                      <a:lnTo>
                                        <a:pt x="1020" y="89"/>
                                      </a:lnTo>
                                      <a:lnTo>
                                        <a:pt x="1018" y="90"/>
                                      </a:lnTo>
                                      <a:lnTo>
                                        <a:pt x="1045" y="90"/>
                                      </a:lnTo>
                                      <a:lnTo>
                                        <a:pt x="1046" y="89"/>
                                      </a:lnTo>
                                      <a:lnTo>
                                        <a:pt x="1050" y="79"/>
                                      </a:lnTo>
                                      <a:lnTo>
                                        <a:pt x="1052" y="67"/>
                                      </a:lnTo>
                                      <a:lnTo>
                                        <a:pt x="1053" y="54"/>
                                      </a:lnTo>
                                      <a:lnTo>
                                        <a:pt x="1052" y="40"/>
                                      </a:lnTo>
                                      <a:lnTo>
                                        <a:pt x="1050" y="28"/>
                                      </a:lnTo>
                                      <a:lnTo>
                                        <a:pt x="1046" y="19"/>
                                      </a:lnTo>
                                      <a:lnTo>
                                        <a:pt x="1045" y="17"/>
                                      </a:lnTo>
                                      <a:close/>
                                      <a:moveTo>
                                        <a:pt x="1124" y="0"/>
                                      </a:moveTo>
                                      <a:lnTo>
                                        <a:pt x="1102" y="0"/>
                                      </a:lnTo>
                                      <a:lnTo>
                                        <a:pt x="1093" y="4"/>
                                      </a:lnTo>
                                      <a:lnTo>
                                        <a:pt x="1087" y="11"/>
                                      </a:lnTo>
                                      <a:lnTo>
                                        <a:pt x="1082" y="19"/>
                                      </a:lnTo>
                                      <a:lnTo>
                                        <a:pt x="1078" y="28"/>
                                      </a:lnTo>
                                      <a:lnTo>
                                        <a:pt x="1076" y="40"/>
                                      </a:lnTo>
                                      <a:lnTo>
                                        <a:pt x="1075" y="53"/>
                                      </a:lnTo>
                                      <a:lnTo>
                                        <a:pt x="1076" y="67"/>
                                      </a:lnTo>
                                      <a:lnTo>
                                        <a:pt x="1078" y="79"/>
                                      </a:lnTo>
                                      <a:lnTo>
                                        <a:pt x="1081" y="88"/>
                                      </a:lnTo>
                                      <a:lnTo>
                                        <a:pt x="1086" y="95"/>
                                      </a:lnTo>
                                      <a:lnTo>
                                        <a:pt x="1093" y="103"/>
                                      </a:lnTo>
                                      <a:lnTo>
                                        <a:pt x="1102" y="107"/>
                                      </a:lnTo>
                                      <a:lnTo>
                                        <a:pt x="1124" y="107"/>
                                      </a:lnTo>
                                      <a:lnTo>
                                        <a:pt x="1133" y="103"/>
                                      </a:lnTo>
                                      <a:lnTo>
                                        <a:pt x="1139" y="96"/>
                                      </a:lnTo>
                                      <a:lnTo>
                                        <a:pt x="1143" y="90"/>
                                      </a:lnTo>
                                      <a:lnTo>
                                        <a:pt x="1110" y="90"/>
                                      </a:lnTo>
                                      <a:lnTo>
                                        <a:pt x="1108" y="89"/>
                                      </a:lnTo>
                                      <a:lnTo>
                                        <a:pt x="1104" y="86"/>
                                      </a:lnTo>
                                      <a:lnTo>
                                        <a:pt x="1102" y="83"/>
                                      </a:lnTo>
                                      <a:lnTo>
                                        <a:pt x="1099" y="74"/>
                                      </a:lnTo>
                                      <a:lnTo>
                                        <a:pt x="1099" y="67"/>
                                      </a:lnTo>
                                      <a:lnTo>
                                        <a:pt x="1099" y="40"/>
                                      </a:lnTo>
                                      <a:lnTo>
                                        <a:pt x="1099" y="33"/>
                                      </a:lnTo>
                                      <a:lnTo>
                                        <a:pt x="1102" y="24"/>
                                      </a:lnTo>
                                      <a:lnTo>
                                        <a:pt x="1104" y="21"/>
                                      </a:lnTo>
                                      <a:lnTo>
                                        <a:pt x="1108" y="18"/>
                                      </a:lnTo>
                                      <a:lnTo>
                                        <a:pt x="1110" y="17"/>
                                      </a:lnTo>
                                      <a:lnTo>
                                        <a:pt x="1143" y="17"/>
                                      </a:lnTo>
                                      <a:lnTo>
                                        <a:pt x="1139" y="11"/>
                                      </a:lnTo>
                                      <a:lnTo>
                                        <a:pt x="1133" y="4"/>
                                      </a:lnTo>
                                      <a:lnTo>
                                        <a:pt x="1124" y="0"/>
                                      </a:lnTo>
                                      <a:close/>
                                      <a:moveTo>
                                        <a:pt x="1143" y="17"/>
                                      </a:moveTo>
                                      <a:lnTo>
                                        <a:pt x="1116" y="17"/>
                                      </a:lnTo>
                                      <a:lnTo>
                                        <a:pt x="1118" y="18"/>
                                      </a:lnTo>
                                      <a:lnTo>
                                        <a:pt x="1122" y="21"/>
                                      </a:lnTo>
                                      <a:lnTo>
                                        <a:pt x="1124" y="24"/>
                                      </a:lnTo>
                                      <a:lnTo>
                                        <a:pt x="1127" y="33"/>
                                      </a:lnTo>
                                      <a:lnTo>
                                        <a:pt x="1127" y="40"/>
                                      </a:lnTo>
                                      <a:lnTo>
                                        <a:pt x="1127" y="67"/>
                                      </a:lnTo>
                                      <a:lnTo>
                                        <a:pt x="1126" y="74"/>
                                      </a:lnTo>
                                      <a:lnTo>
                                        <a:pt x="1124" y="84"/>
                                      </a:lnTo>
                                      <a:lnTo>
                                        <a:pt x="1122" y="86"/>
                                      </a:lnTo>
                                      <a:lnTo>
                                        <a:pt x="1118" y="89"/>
                                      </a:lnTo>
                                      <a:lnTo>
                                        <a:pt x="1116" y="90"/>
                                      </a:lnTo>
                                      <a:lnTo>
                                        <a:pt x="1143" y="90"/>
                                      </a:lnTo>
                                      <a:lnTo>
                                        <a:pt x="1144" y="89"/>
                                      </a:lnTo>
                                      <a:lnTo>
                                        <a:pt x="1148" y="79"/>
                                      </a:lnTo>
                                      <a:lnTo>
                                        <a:pt x="1150" y="67"/>
                                      </a:lnTo>
                                      <a:lnTo>
                                        <a:pt x="1150" y="54"/>
                                      </a:lnTo>
                                      <a:lnTo>
                                        <a:pt x="1150" y="40"/>
                                      </a:lnTo>
                                      <a:lnTo>
                                        <a:pt x="1148" y="28"/>
                                      </a:lnTo>
                                      <a:lnTo>
                                        <a:pt x="1144" y="19"/>
                                      </a:lnTo>
                                      <a:lnTo>
                                        <a:pt x="1143" y="17"/>
                                      </a:lnTo>
                                      <a:close/>
                                      <a:moveTo>
                                        <a:pt x="1222" y="0"/>
                                      </a:moveTo>
                                      <a:lnTo>
                                        <a:pt x="1200" y="0"/>
                                      </a:lnTo>
                                      <a:lnTo>
                                        <a:pt x="1191" y="4"/>
                                      </a:lnTo>
                                      <a:lnTo>
                                        <a:pt x="1185" y="11"/>
                                      </a:lnTo>
                                      <a:lnTo>
                                        <a:pt x="1180" y="19"/>
                                      </a:lnTo>
                                      <a:lnTo>
                                        <a:pt x="1176" y="28"/>
                                      </a:lnTo>
                                      <a:lnTo>
                                        <a:pt x="1174" y="40"/>
                                      </a:lnTo>
                                      <a:lnTo>
                                        <a:pt x="1173" y="53"/>
                                      </a:lnTo>
                                      <a:lnTo>
                                        <a:pt x="1174" y="67"/>
                                      </a:lnTo>
                                      <a:lnTo>
                                        <a:pt x="1176" y="79"/>
                                      </a:lnTo>
                                      <a:lnTo>
                                        <a:pt x="1179" y="88"/>
                                      </a:lnTo>
                                      <a:lnTo>
                                        <a:pt x="1184" y="95"/>
                                      </a:lnTo>
                                      <a:lnTo>
                                        <a:pt x="1190" y="103"/>
                                      </a:lnTo>
                                      <a:lnTo>
                                        <a:pt x="1199" y="107"/>
                                      </a:lnTo>
                                      <a:lnTo>
                                        <a:pt x="1222" y="107"/>
                                      </a:lnTo>
                                      <a:lnTo>
                                        <a:pt x="1231" y="103"/>
                                      </a:lnTo>
                                      <a:lnTo>
                                        <a:pt x="1237" y="96"/>
                                      </a:lnTo>
                                      <a:lnTo>
                                        <a:pt x="1241" y="90"/>
                                      </a:lnTo>
                                      <a:lnTo>
                                        <a:pt x="1208" y="90"/>
                                      </a:lnTo>
                                      <a:lnTo>
                                        <a:pt x="1206" y="89"/>
                                      </a:lnTo>
                                      <a:lnTo>
                                        <a:pt x="1202" y="86"/>
                                      </a:lnTo>
                                      <a:lnTo>
                                        <a:pt x="1200" y="83"/>
                                      </a:lnTo>
                                      <a:lnTo>
                                        <a:pt x="1197" y="74"/>
                                      </a:lnTo>
                                      <a:lnTo>
                                        <a:pt x="1197" y="67"/>
                                      </a:lnTo>
                                      <a:lnTo>
                                        <a:pt x="1197" y="40"/>
                                      </a:lnTo>
                                      <a:lnTo>
                                        <a:pt x="1197" y="33"/>
                                      </a:lnTo>
                                      <a:lnTo>
                                        <a:pt x="1199" y="28"/>
                                      </a:lnTo>
                                      <a:lnTo>
                                        <a:pt x="1200" y="24"/>
                                      </a:lnTo>
                                      <a:lnTo>
                                        <a:pt x="1201" y="21"/>
                                      </a:lnTo>
                                      <a:lnTo>
                                        <a:pt x="1206" y="18"/>
                                      </a:lnTo>
                                      <a:lnTo>
                                        <a:pt x="1208" y="17"/>
                                      </a:lnTo>
                                      <a:lnTo>
                                        <a:pt x="1241" y="17"/>
                                      </a:lnTo>
                                      <a:lnTo>
                                        <a:pt x="1237" y="11"/>
                                      </a:lnTo>
                                      <a:lnTo>
                                        <a:pt x="1231" y="4"/>
                                      </a:lnTo>
                                      <a:lnTo>
                                        <a:pt x="1222" y="0"/>
                                      </a:lnTo>
                                      <a:close/>
                                      <a:moveTo>
                                        <a:pt x="1241" y="17"/>
                                      </a:moveTo>
                                      <a:lnTo>
                                        <a:pt x="1213" y="17"/>
                                      </a:lnTo>
                                      <a:lnTo>
                                        <a:pt x="1216" y="18"/>
                                      </a:lnTo>
                                      <a:lnTo>
                                        <a:pt x="1220" y="21"/>
                                      </a:lnTo>
                                      <a:lnTo>
                                        <a:pt x="1222" y="24"/>
                                      </a:lnTo>
                                      <a:lnTo>
                                        <a:pt x="1224" y="33"/>
                                      </a:lnTo>
                                      <a:lnTo>
                                        <a:pt x="1225" y="40"/>
                                      </a:lnTo>
                                      <a:lnTo>
                                        <a:pt x="1225" y="67"/>
                                      </a:lnTo>
                                      <a:lnTo>
                                        <a:pt x="1224" y="74"/>
                                      </a:lnTo>
                                      <a:lnTo>
                                        <a:pt x="1222" y="84"/>
                                      </a:lnTo>
                                      <a:lnTo>
                                        <a:pt x="1220" y="86"/>
                                      </a:lnTo>
                                      <a:lnTo>
                                        <a:pt x="1216" y="89"/>
                                      </a:lnTo>
                                      <a:lnTo>
                                        <a:pt x="1213" y="90"/>
                                      </a:lnTo>
                                      <a:lnTo>
                                        <a:pt x="1241" y="90"/>
                                      </a:lnTo>
                                      <a:lnTo>
                                        <a:pt x="1242" y="89"/>
                                      </a:lnTo>
                                      <a:lnTo>
                                        <a:pt x="1245" y="79"/>
                                      </a:lnTo>
                                      <a:lnTo>
                                        <a:pt x="1248" y="67"/>
                                      </a:lnTo>
                                      <a:lnTo>
                                        <a:pt x="1248" y="54"/>
                                      </a:lnTo>
                                      <a:lnTo>
                                        <a:pt x="1248" y="40"/>
                                      </a:lnTo>
                                      <a:lnTo>
                                        <a:pt x="1245" y="28"/>
                                      </a:lnTo>
                                      <a:lnTo>
                                        <a:pt x="1242" y="19"/>
                                      </a:lnTo>
                                      <a:lnTo>
                                        <a:pt x="1241" y="17"/>
                                      </a:lnTo>
                                      <a:close/>
                                      <a:moveTo>
                                        <a:pt x="1328" y="30"/>
                                      </a:moveTo>
                                      <a:lnTo>
                                        <a:pt x="1306" y="30"/>
                                      </a:lnTo>
                                      <a:lnTo>
                                        <a:pt x="1306" y="105"/>
                                      </a:lnTo>
                                      <a:lnTo>
                                        <a:pt x="1328" y="105"/>
                                      </a:lnTo>
                                      <a:lnTo>
                                        <a:pt x="1328" y="30"/>
                                      </a:lnTo>
                                      <a:close/>
                                      <a:moveTo>
                                        <a:pt x="1328" y="0"/>
                                      </a:moveTo>
                                      <a:lnTo>
                                        <a:pt x="1310" y="0"/>
                                      </a:lnTo>
                                      <a:lnTo>
                                        <a:pt x="1307" y="7"/>
                                      </a:lnTo>
                                      <a:lnTo>
                                        <a:pt x="1303" y="12"/>
                                      </a:lnTo>
                                      <a:lnTo>
                                        <a:pt x="1289" y="22"/>
                                      </a:lnTo>
                                      <a:lnTo>
                                        <a:pt x="1283" y="25"/>
                                      </a:lnTo>
                                      <a:lnTo>
                                        <a:pt x="1277" y="27"/>
                                      </a:lnTo>
                                      <a:lnTo>
                                        <a:pt x="1277" y="45"/>
                                      </a:lnTo>
                                      <a:lnTo>
                                        <a:pt x="1288" y="42"/>
                                      </a:lnTo>
                                      <a:lnTo>
                                        <a:pt x="1298" y="37"/>
                                      </a:lnTo>
                                      <a:lnTo>
                                        <a:pt x="1306" y="30"/>
                                      </a:lnTo>
                                      <a:lnTo>
                                        <a:pt x="1328" y="30"/>
                                      </a:lnTo>
                                      <a:lnTo>
                                        <a:pt x="1328" y="0"/>
                                      </a:lnTo>
                                      <a:close/>
                                    </a:path>
                                  </a:pathLst>
                                </a:custGeom>
                                <a:solidFill>
                                  <a:srgbClr val="231F20"/>
                                </a:solidFill>
                                <a:ln>
                                  <a:noFill/>
                                </a:ln>
                              </wps:spPr>
                              <wps:bodyPr upright="1"/>
                            </wps:wsp>
                            <wps:wsp>
                              <wps:cNvPr id="229" name="任意多边形 216"/>
                              <wps:cNvSpPr/>
                              <wps:spPr>
                                <a:xfrm>
                                  <a:off x="-416" y="5449"/>
                                  <a:ext cx="505" cy="175"/>
                                </a:xfrm>
                                <a:custGeom>
                                  <a:avLst/>
                                  <a:gdLst/>
                                  <a:ahLst/>
                                  <a:cxnLst/>
                                  <a:rect l="0" t="0" r="0" b="0"/>
                                  <a:pathLst>
                                    <a:path w="505" h="175">
                                      <a:moveTo>
                                        <a:pt x="5749" y="-3073"/>
                                      </a:moveTo>
                                      <a:lnTo>
                                        <a:pt x="5749" y="-2978"/>
                                      </a:lnTo>
                                      <a:lnTo>
                                        <a:pt x="5333" y="-2978"/>
                                      </a:lnTo>
                                      <a:lnTo>
                                        <a:pt x="5333" y="-3073"/>
                                      </a:lnTo>
                                      <a:moveTo>
                                        <a:pt x="5541" y="-2978"/>
                                      </a:moveTo>
                                      <a:lnTo>
                                        <a:pt x="5541" y="-2898"/>
                                      </a:lnTo>
                                      <a:lnTo>
                                        <a:pt x="5838" y="-2898"/>
                                      </a:lnTo>
                                    </a:path>
                                  </a:pathLst>
                                </a:custGeom>
                                <a:noFill/>
                                <a:ln w="6782" cap="flat" cmpd="sng">
                                  <a:solidFill>
                                    <a:srgbClr val="231F20"/>
                                  </a:solidFill>
                                  <a:prstDash val="solid"/>
                                  <a:headEnd type="none" w="med" len="med"/>
                                  <a:tailEnd type="none" w="med" len="med"/>
                                </a:ln>
                              </wps:spPr>
                              <wps:bodyPr upright="1"/>
                            </wps:wsp>
                            <wps:wsp>
                              <wps:cNvPr id="230" name="任意多边形 217"/>
                              <wps:cNvSpPr/>
                              <wps:spPr>
                                <a:xfrm>
                                  <a:off x="4897" y="2367"/>
                                  <a:ext cx="459" cy="55"/>
                                </a:xfrm>
                                <a:custGeom>
                                  <a:avLst/>
                                  <a:gdLst/>
                                  <a:ahLst/>
                                  <a:cxnLst/>
                                  <a:rect l="0" t="0" r="0" b="0"/>
                                  <a:pathLst>
                                    <a:path w="459" h="55">
                                      <a:moveTo>
                                        <a:pt x="44" y="55"/>
                                      </a:moveTo>
                                      <a:lnTo>
                                        <a:pt x="22" y="0"/>
                                      </a:lnTo>
                                      <a:lnTo>
                                        <a:pt x="0" y="55"/>
                                      </a:lnTo>
                                      <a:lnTo>
                                        <a:pt x="44" y="55"/>
                                      </a:lnTo>
                                      <a:moveTo>
                                        <a:pt x="458" y="55"/>
                                      </a:moveTo>
                                      <a:lnTo>
                                        <a:pt x="437" y="0"/>
                                      </a:lnTo>
                                      <a:lnTo>
                                        <a:pt x="415" y="55"/>
                                      </a:lnTo>
                                      <a:lnTo>
                                        <a:pt x="458" y="55"/>
                                      </a:lnTo>
                                    </a:path>
                                  </a:pathLst>
                                </a:custGeom>
                                <a:solidFill>
                                  <a:srgbClr val="231F20"/>
                                </a:solidFill>
                                <a:ln>
                                  <a:noFill/>
                                </a:ln>
                              </wps:spPr>
                              <wps:bodyPr upright="1"/>
                            </wps:wsp>
                            <wps:wsp>
                              <wps:cNvPr id="231" name="任意多边形 218"/>
                              <wps:cNvSpPr/>
                              <wps:spPr>
                                <a:xfrm>
                                  <a:off x="-124" y="5449"/>
                                  <a:ext cx="787" cy="416"/>
                                </a:xfrm>
                                <a:custGeom>
                                  <a:avLst/>
                                  <a:gdLst/>
                                  <a:ahLst/>
                                  <a:cxnLst/>
                                  <a:rect l="0" t="0" r="0" b="0"/>
                                  <a:pathLst>
                                    <a:path w="787" h="416">
                                      <a:moveTo>
                                        <a:pt x="4882" y="-3073"/>
                                      </a:moveTo>
                                      <a:lnTo>
                                        <a:pt x="4882" y="-2978"/>
                                      </a:lnTo>
                                      <a:lnTo>
                                        <a:pt x="4759" y="-2978"/>
                                      </a:lnTo>
                                      <a:lnTo>
                                        <a:pt x="4759" y="-3073"/>
                                      </a:lnTo>
                                      <a:moveTo>
                                        <a:pt x="4821" y="-2978"/>
                                      </a:moveTo>
                                      <a:lnTo>
                                        <a:pt x="4821" y="-2657"/>
                                      </a:lnTo>
                                      <a:lnTo>
                                        <a:pt x="5546" y="-2657"/>
                                      </a:lnTo>
                                    </a:path>
                                  </a:pathLst>
                                </a:custGeom>
                                <a:noFill/>
                                <a:ln w="6782" cap="flat" cmpd="sng">
                                  <a:solidFill>
                                    <a:srgbClr val="231F20"/>
                                  </a:solidFill>
                                  <a:prstDash val="solid"/>
                                  <a:headEnd type="none" w="med" len="med"/>
                                  <a:tailEnd type="none" w="med" len="med"/>
                                </a:ln>
                              </wps:spPr>
                              <wps:bodyPr upright="1"/>
                            </wps:wsp>
                            <wps:wsp>
                              <wps:cNvPr id="232" name="任意多边形 219"/>
                              <wps:cNvSpPr/>
                              <wps:spPr>
                                <a:xfrm>
                                  <a:off x="4615" y="2367"/>
                                  <a:ext cx="167" cy="55"/>
                                </a:xfrm>
                                <a:custGeom>
                                  <a:avLst/>
                                  <a:gdLst/>
                                  <a:ahLst/>
                                  <a:cxnLst/>
                                  <a:rect l="0" t="0" r="0" b="0"/>
                                  <a:pathLst>
                                    <a:path w="167" h="55">
                                      <a:moveTo>
                                        <a:pt x="43" y="55"/>
                                      </a:moveTo>
                                      <a:lnTo>
                                        <a:pt x="22" y="0"/>
                                      </a:lnTo>
                                      <a:lnTo>
                                        <a:pt x="0" y="55"/>
                                      </a:lnTo>
                                      <a:lnTo>
                                        <a:pt x="43" y="55"/>
                                      </a:lnTo>
                                      <a:moveTo>
                                        <a:pt x="166" y="55"/>
                                      </a:moveTo>
                                      <a:lnTo>
                                        <a:pt x="144" y="0"/>
                                      </a:lnTo>
                                      <a:lnTo>
                                        <a:pt x="123" y="55"/>
                                      </a:lnTo>
                                      <a:lnTo>
                                        <a:pt x="166" y="55"/>
                                      </a:lnTo>
                                    </a:path>
                                  </a:pathLst>
                                </a:custGeom>
                                <a:solidFill>
                                  <a:srgbClr val="231F20"/>
                                </a:solidFill>
                                <a:ln>
                                  <a:noFill/>
                                </a:ln>
                              </wps:spPr>
                              <wps:bodyPr upright="1"/>
                            </wps:wsp>
                            <wps:wsp>
                              <wps:cNvPr id="233" name="任意多边形 220"/>
                              <wps:cNvSpPr/>
                              <wps:spPr>
                                <a:xfrm>
                                  <a:off x="-124" y="5449"/>
                                  <a:ext cx="1063" cy="683"/>
                                </a:xfrm>
                                <a:custGeom>
                                  <a:avLst/>
                                  <a:gdLst/>
                                  <a:ahLst/>
                                  <a:cxnLst/>
                                  <a:rect l="0" t="0" r="0" b="0"/>
                                  <a:pathLst>
                                    <a:path w="1063" h="683">
                                      <a:moveTo>
                                        <a:pt x="4607" y="-3098"/>
                                      </a:moveTo>
                                      <a:lnTo>
                                        <a:pt x="4607" y="-3003"/>
                                      </a:lnTo>
                                      <a:lnTo>
                                        <a:pt x="4483" y="-3003"/>
                                      </a:lnTo>
                                      <a:lnTo>
                                        <a:pt x="4483" y="-3098"/>
                                      </a:lnTo>
                                      <a:moveTo>
                                        <a:pt x="4545" y="-3003"/>
                                      </a:moveTo>
                                      <a:lnTo>
                                        <a:pt x="4545" y="-2415"/>
                                      </a:lnTo>
                                      <a:lnTo>
                                        <a:pt x="5546" y="-2415"/>
                                      </a:lnTo>
                                    </a:path>
                                  </a:pathLst>
                                </a:custGeom>
                                <a:noFill/>
                                <a:ln w="6782" cap="flat" cmpd="sng">
                                  <a:solidFill>
                                    <a:srgbClr val="231F20"/>
                                  </a:solidFill>
                                  <a:prstDash val="solid"/>
                                  <a:headEnd type="none" w="med" len="med"/>
                                  <a:tailEnd type="none" w="med" len="med"/>
                                </a:ln>
                              </wps:spPr>
                              <wps:bodyPr upright="1"/>
                            </wps:wsp>
                            <wps:wsp>
                              <wps:cNvPr id="234" name="任意多边形 221"/>
                              <wps:cNvSpPr/>
                              <wps:spPr>
                                <a:xfrm>
                                  <a:off x="4339" y="2342"/>
                                  <a:ext cx="167" cy="55"/>
                                </a:xfrm>
                                <a:custGeom>
                                  <a:avLst/>
                                  <a:gdLst/>
                                  <a:ahLst/>
                                  <a:cxnLst/>
                                  <a:rect l="0" t="0" r="0" b="0"/>
                                  <a:pathLst>
                                    <a:path w="167" h="55">
                                      <a:moveTo>
                                        <a:pt x="43" y="55"/>
                                      </a:moveTo>
                                      <a:lnTo>
                                        <a:pt x="21" y="0"/>
                                      </a:lnTo>
                                      <a:lnTo>
                                        <a:pt x="0" y="55"/>
                                      </a:lnTo>
                                      <a:lnTo>
                                        <a:pt x="43" y="55"/>
                                      </a:lnTo>
                                      <a:moveTo>
                                        <a:pt x="166" y="55"/>
                                      </a:moveTo>
                                      <a:lnTo>
                                        <a:pt x="144" y="0"/>
                                      </a:lnTo>
                                      <a:lnTo>
                                        <a:pt x="122" y="55"/>
                                      </a:lnTo>
                                      <a:lnTo>
                                        <a:pt x="166" y="55"/>
                                      </a:lnTo>
                                    </a:path>
                                  </a:pathLst>
                                </a:custGeom>
                                <a:solidFill>
                                  <a:srgbClr val="231F20"/>
                                </a:solidFill>
                                <a:ln>
                                  <a:noFill/>
                                </a:ln>
                              </wps:spPr>
                              <wps:bodyPr upright="1"/>
                            </wps:wsp>
                            <wps:wsp>
                              <wps:cNvPr id="235" name="任意多边形 222"/>
                              <wps:cNvSpPr/>
                              <wps:spPr>
                                <a:xfrm>
                                  <a:off x="-146" y="5449"/>
                                  <a:ext cx="1387" cy="919"/>
                                </a:xfrm>
                                <a:custGeom>
                                  <a:avLst/>
                                  <a:gdLst/>
                                  <a:ahLst/>
                                  <a:cxnLst/>
                                  <a:rect l="0" t="0" r="0" b="0"/>
                                  <a:pathLst>
                                    <a:path w="1387" h="919">
                                      <a:moveTo>
                                        <a:pt x="4327" y="-3098"/>
                                      </a:moveTo>
                                      <a:lnTo>
                                        <a:pt x="4327" y="-3003"/>
                                      </a:lnTo>
                                      <a:lnTo>
                                        <a:pt x="4182" y="-3003"/>
                                      </a:lnTo>
                                      <a:lnTo>
                                        <a:pt x="4182" y="-3098"/>
                                      </a:lnTo>
                                      <a:moveTo>
                                        <a:pt x="4253" y="-3003"/>
                                      </a:moveTo>
                                      <a:lnTo>
                                        <a:pt x="4253" y="-2179"/>
                                      </a:lnTo>
                                      <a:lnTo>
                                        <a:pt x="5568" y="-2179"/>
                                      </a:lnTo>
                                    </a:path>
                                  </a:pathLst>
                                </a:custGeom>
                                <a:noFill/>
                                <a:ln w="6782" cap="flat" cmpd="sng">
                                  <a:solidFill>
                                    <a:srgbClr val="231F20"/>
                                  </a:solidFill>
                                  <a:prstDash val="solid"/>
                                  <a:headEnd type="none" w="med" len="med"/>
                                  <a:tailEnd type="none" w="med" len="med"/>
                                </a:ln>
                              </wps:spPr>
                              <wps:bodyPr upright="1"/>
                            </wps:wsp>
                            <wps:wsp>
                              <wps:cNvPr id="236" name="任意多边形 223"/>
                              <wps:cNvSpPr/>
                              <wps:spPr>
                                <a:xfrm>
                                  <a:off x="4015" y="2342"/>
                                  <a:ext cx="188" cy="55"/>
                                </a:xfrm>
                                <a:custGeom>
                                  <a:avLst/>
                                  <a:gdLst/>
                                  <a:ahLst/>
                                  <a:cxnLst/>
                                  <a:rect l="0" t="0" r="0" b="0"/>
                                  <a:pathLst>
                                    <a:path w="188" h="55">
                                      <a:moveTo>
                                        <a:pt x="43" y="55"/>
                                      </a:moveTo>
                                      <a:lnTo>
                                        <a:pt x="22" y="0"/>
                                      </a:lnTo>
                                      <a:lnTo>
                                        <a:pt x="0" y="55"/>
                                      </a:lnTo>
                                      <a:lnTo>
                                        <a:pt x="43" y="55"/>
                                      </a:lnTo>
                                      <a:moveTo>
                                        <a:pt x="188" y="55"/>
                                      </a:moveTo>
                                      <a:lnTo>
                                        <a:pt x="166" y="0"/>
                                      </a:lnTo>
                                      <a:lnTo>
                                        <a:pt x="144" y="55"/>
                                      </a:lnTo>
                                      <a:lnTo>
                                        <a:pt x="188" y="55"/>
                                      </a:lnTo>
                                    </a:path>
                                  </a:pathLst>
                                </a:custGeom>
                                <a:solidFill>
                                  <a:srgbClr val="231F20"/>
                                </a:solidFill>
                                <a:ln>
                                  <a:noFill/>
                                </a:ln>
                              </wps:spPr>
                              <wps:bodyPr upright="1"/>
                            </wps:wsp>
                          </wpg:wgp>
                        </a:graphicData>
                      </a:graphic>
                    </wp:anchor>
                  </w:drawing>
                </mc:Choice>
                <mc:Fallback>
                  <w:pict>
                    <v:group w14:anchorId="4E7B1123" id="组合 214" o:spid="_x0000_s1026" alt="Breakdown of barcode information" style="position:absolute;margin-left:45.55pt;margin-top:6.75pt;width:70.65pt;height:53.3pt;z-index:-251589632" coordorigin="4016,2211" coordsize="1413,1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">
                      <v:shape id="任意多边形 215" o:spid="_x0000_s1027" style="position:absolute;left:4015;top:2211;width:1329;height:107;visibility:visible;mso-wrap-style:square;v-text-anchor:top" coordsize="1329,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" path="m73,43r-30,l47,44r2,2l51,47r1,3l52,56r-4,1l41,59,23,62r-6,2l9,67,6,70,1,76,,80,,91r2,5l12,105r7,2l33,107r4,-1l41,104r5,-2l50,100r4,-3l75,97,74,93r-43,l28,92,23,87,22,85r,-6l23,77r3,-2l28,74r4,-1l45,71r4,-1l52,69r22,l73,47r,-4xm75,97r-21,l55,102r1,2l57,105r22,l77,101,75,98r,-1xm74,69r-22,l52,77r,4l50,85r-2,2l42,91r-4,2l74,93r,-1l73,87,74,69xm48,28r-20,l19,30,8,37,4,42,2,49r20,4l24,49r1,-2l30,44r3,-1l73,43r,-1l69,36,65,33,56,29,48,28xm127,1r-23,l104,105r23,l127,59r69,l196,42r-69,l127,1xm196,59r-23,l173,105r23,l196,59xm196,1r-23,l173,42r23,l196,1xm380,30r-22,l358,105r22,l380,30xm380,l362,r-2,7l355,12,342,22r-7,3l330,27r,18l341,42r9,-5l358,30r22,l380,xm470,l448,r-9,3l427,13r-3,7l424,32r1,4l431,44r4,3l441,49r-7,2l429,55r-6,9l421,69r,16l425,93r16,11l449,107r22,l480,104r7,-6l494,92r,-1l455,91r-4,-2l445,83r-2,-4l443,69r1,-3l450,59r4,-2l491,57r-2,-3l484,51r-6,-2l483,47r4,-3l488,41r-33,l451,40r-5,-4l445,33r,-8l446,22r3,-2l451,17r4,-1l492,16r-2,-3l478,3,470,xm491,57r-27,l468,59r6,6l475,69r,10l474,83r-3,3l468,89r-4,2l494,91r3,-7l497,69r-1,-6l491,57xm492,16r-29,l466,17r5,5l473,25r,8l471,36r-5,4l463,41r25,l492,36r1,-3l494,20r-2,-4xm647,30r-22,l625,105r22,l647,30xm647,l629,r-2,7l622,12,609,22r-7,3l597,27r,18l608,42r9,-5l625,30r22,l647,xm761,17r-30,l735,18r5,5l741,26r,9l740,39r-3,4l734,46r-6,6l706,70r-8,9l689,91r-2,7l686,105r77,l763,86r-44,l724,81r2,-2l730,75,744,64r5,-5l756,51r3,-4l763,39r,-4l763,21r-2,-4xm738,l716,r-8,3l694,12r-4,8l688,31r22,2l711,27r1,-4l718,18r4,-1l761,17r-1,-3l747,3,738,xm928,l906,r-9,4l891,11r-5,8l882,28r-2,12l880,53r,14l882,79r3,9l890,95r7,8l906,107r22,l937,103r6,-7l947,90r-33,l912,89r-4,-3l906,83r-3,-9l903,67r,-27l904,33r1,-5l906,24r2,-3l912,18r2,-1l947,17r-4,-6l937,4,928,xm947,17r-27,l922,18r4,3l928,24r3,9l931,40r,27l931,74r-2,6l928,84r-2,2l922,89r-2,1l947,90r1,-1l952,79r2,-12l955,54,954,40,952,28r-4,-9l947,17xm1026,r-22,l995,4r-6,7l984,19r-4,9l978,40r,13l978,67r2,12l983,88r5,7l995,103r9,4l1026,107r9,-4l1041,96r4,-6l1012,90r-2,-1l1006,86r-2,-3l1001,74r,-7l1001,40r,-7l1004,24r2,-3l1010,18r2,-1l1045,17r-4,-6l1035,4,1026,xm1045,17r-27,l1020,18r2,1l1024,21r2,3l1029,33r,7l1029,67r,7l1027,80r-1,4l1024,86r-2,2l1020,89r-2,1l1045,90r1,-1l1050,79r2,-12l1053,54r-1,-14l1050,28r-4,-9l1045,17xm1124,r-22,l1093,4r-6,7l1082,19r-4,9l1076,40r-1,13l1076,67r2,12l1081,88r5,7l1093,103r9,4l1124,107r9,-4l1139,96r4,-6l1110,90r-2,-1l1104,86r-2,-3l1099,74r,-7l1099,40r,-7l1102,24r2,-3l1108,18r2,-1l1143,17r-4,-6l1133,4,1124,xm1143,17r-27,l1118,18r4,3l1124,24r3,9l1127,40r,27l1126,74r-2,10l1122,86r-4,3l1116,90r27,l1144,89r4,-10l1150,67r,-13l1150,40r-2,-12l1144,19r-1,-2xm1222,r-22,l1191,4r-6,7l1180,19r-4,9l1174,40r-1,13l1174,67r2,12l1179,88r5,7l1190,103r9,4l1222,107r9,-4l1237,96r4,-6l1208,90r-2,-1l1202,86r-2,-3l1197,74r,-7l1197,40r,-7l1199,28r1,-4l1201,21r5,-3l1208,17r33,l1237,11r-6,-7l1222,xm1241,17r-28,l1216,18r4,3l1222,24r2,9l1225,40r,27l1224,74r-2,10l1220,86r-4,3l1213,90r28,l1242,89r3,-10l1248,67r,-13l1248,40r-3,-12l1242,19r-1,-2xm1328,30r-22,l1306,105r22,l1328,30xm1328,r-18,l1307,7r-4,5l1289,22r-6,3l1277,27r,18l1288,42r10,-5l1306,30r22,l1328,xe" fillcolor="#231f20" stroked="f">
                        <v:path arrowok="t" textboxrect="0,0,1329,107"/>
                      </v:shape>
                      <v:shape id="任意多边形 216" o:spid="_x0000_s1028" style="position:absolute;left:-416;top:5449;width:505;height:175;visibility:visible;mso-wrap-style:square;v-text-anchor:top" coordsize="50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" path="m5749,-3073r,95l5333,-2978r,-95m5541,-2978r,80l5838,-2898e" filled="f" strokecolor="#231f20" strokeweight=".18839mm">
                        <v:path arrowok="t" textboxrect="0,0,505,175"/>
                      </v:shape>
                      <v:shape id="任意多边形 217" o:spid="_x0000_s1029" style="position:absolute;left:4897;top:2367;width:459;height:55;visibility:visible;mso-wrap-style:square;v-text-anchor:top" coordsize="4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" path="m44,55l22,,,55r44,m458,55l437,,415,55r43,e" fillcolor="#231f20" stroked="f">
                        <v:path arrowok="t" textboxrect="0,0,459,55"/>
                      </v:shape>
                      <v:shape id="任意多边形 218" o:spid="_x0000_s1030" style="position:absolute;left:-124;top:5449;width:787;height:416;visibility:visible;mso-wrap-style:square;v-text-anchor:top" coordsize="787,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" path="m4882,-3073r,95l4759,-2978r,-95m4821,-2978r,321l5546,-2657e" filled="f" strokecolor="#231f20" strokeweight=".18839mm">
                        <v:path arrowok="t" textboxrect="0,0,787,416"/>
                      </v:shape>
                      <v:shape id="任意多边形 219" o:spid="_x0000_s1031" style="position:absolute;left:4615;top:2367;width:167;height:55;visibility:visible;mso-wrap-style:square;v-text-anchor:top" coordsize="16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" path="m43,55l22,,,55r43,m166,55l144,,123,55r43,e" fillcolor="#231f20" stroked="f">
                        <v:path arrowok="t" textboxrect="0,0,167,55"/>
                      </v:shape>
                      <v:shape id="任意多边形 220" o:spid="_x0000_s1032" style="position:absolute;left:-124;top:5449;width:1063;height:683;visibility:visible;mso-wrap-style:square;v-text-anchor:top" coordsize="106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" path="m4607,-3098r,95l4483,-3003r,-95m4545,-3003r,588l5546,-2415e" filled="f" strokecolor="#231f20" strokeweight=".18839mm">
                        <v:path arrowok="t" textboxrect="0,0,1063,683"/>
                      </v:shape>
                      <v:shape id="任意多边形 221" o:spid="_x0000_s1033" style="position:absolute;left:4339;top:2342;width:167;height:55;visibility:visible;mso-wrap-style:square;v-text-anchor:top" coordsize="16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" path="m43,55l21,,,55r43,m166,55l144,,122,55r44,e" fillcolor="#231f20" stroked="f">
                        <v:path arrowok="t" textboxrect="0,0,167,55"/>
                      </v:shape>
                      <v:shape id="任意多边形 222" o:spid="_x0000_s1034" style="position:absolute;left:-146;top:5449;width:1387;height:919;visibility:visible;mso-wrap-style:square;v-text-anchor:top" coordsize="1387,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" path="m4327,-3098r,95l4182,-3003r,-95m4253,-3003r,824l5568,-2179e" filled="f" strokecolor="#231f20" strokeweight=".18839mm">
                        <v:path arrowok="t" textboxrect="0,0,1387,919"/>
                      </v:shape>
                      <v:shape id="任意多边形 223" o:spid="_x0000_s1035" style="position:absolute;left:4015;top:2342;width:188;height:55;visibility:visible;mso-wrap-style:square;v-text-anchor:top" coordsize="18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" path="m43,55l22,,,55r43,m188,55l166,,144,55r44,e" fillcolor="#231f20" stroked="f">
                        <v:path arrowok="t" textboxrect="0,0,188,55"/>
                      </v:shape>
                      <w10:wrap type="tight"/>
                    </v:group>
                  </w:pict>
                </mc:Fallback>
              </mc:AlternateContent>
            </w:r>
          </w:p>
          <w:p w:rsidR="00A2238C" w:rsidRDefault="00A2238C" w:rsidP="00A2238C">
            <w:pPr>
              <w:pStyle w:val="TableParagraph"/>
              <w:spacing w:before="142" w:line="312" w:lineRule="auto"/>
              <w:ind w:left="2657" w:right="1116"/>
              <w:rPr>
                <w:sz w:val="16"/>
              </w:rPr>
            </w:pPr>
            <w:r>
              <w:rPr>
                <w:color w:val="231F20"/>
                <w:sz w:val="16"/>
              </w:rPr>
              <w:t>Serial number Production month Production year Product code</w:t>
            </w:r>
          </w:p>
        </w:tc>
      </w:tr>
    </w:tbl>
    <w:bookmarkEnd w:id="5"/>
    <w:p w:rsidR="00000000" w:rsidRPr="00A2238C" w:rsidRDefault="00A2238C" w:rsidP="00A2238C">
      <w:pPr>
        <w:pStyle w:val="Heading1"/>
        <w:shd w:val="clear" w:color="auto" w:fill="AEAAAA" w:themeFill="background2" w:themeFillShade="BF"/>
        <w:spacing w:before="360"/>
        <w:ind w:left="634" w:right="590"/>
      </w:pPr>
      <w:r>
        <w:t>Specifications</w:t>
      </w:r>
    </w:p>
    <w:p w:rsidR="00E852ED" w:rsidRDefault="00E852ED" w:rsidP="00E852ED">
      <w:pPr>
        <w:pStyle w:val="BodyText"/>
        <w:spacing w:before="240"/>
        <w:ind w:left="1152" w:right="590"/>
      </w:pPr>
      <w:r>
        <w:t>The company reserves the right to amend the specifications without notice.</w:t>
      </w:r>
    </w:p>
    <w:p w:rsidR="00710094" w:rsidRDefault="00E852ED">
      <w:pPr>
        <w:pStyle w:val="BodyText"/>
        <w:spacing w:before="95" w:line="268" w:lineRule="auto"/>
        <w:ind w:left="1313" w:right="564"/>
        <w:jc w:val="both"/>
      </w:pPr>
      <w:r>
        <w:rPr>
          <w:noProof/>
        </w:rPr>
        <mc:AlternateContent>
          <mc:Choice Requires="wpg">
            <w:drawing>
              <wp:anchor distT="0" distB="0" distL="114300" distR="114300" simplePos="0" relativeHeight="251727872" behindDoc="1" locked="0" layoutInCell="1" allowOverlap="1" wp14:anchorId="16DFB0B2">
                <wp:simplePos x="0" y="0"/>
                <wp:positionH relativeFrom="column">
                  <wp:posOffset>369534</wp:posOffset>
                </wp:positionH>
                <wp:positionV relativeFrom="paragraph">
                  <wp:posOffset>57785</wp:posOffset>
                </wp:positionV>
                <wp:extent cx="374650" cy="386715"/>
                <wp:effectExtent l="0" t="0" r="6350" b="0"/>
                <wp:wrapTight wrapText="bothSides">
                  <wp:wrapPolygon edited="0">
                    <wp:start x="0" y="0"/>
                    <wp:lineTo x="0" y="20217"/>
                    <wp:lineTo x="20868" y="20217"/>
                    <wp:lineTo x="20868" y="0"/>
                    <wp:lineTo x="0" y="0"/>
                  </wp:wrapPolygon>
                </wp:wrapTight>
                <wp:docPr id="168" name="组合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4650" cy="386715"/>
                          <a:chOff x="567" y="247"/>
                          <a:chExt cx="590" cy="609"/>
                        </a:xfrm>
                      </wpg:grpSpPr>
                      <pic:pic xmlns:pic="http://schemas.openxmlformats.org/drawingml/2006/picture">
                        <pic:nvPicPr>
                          <pic:cNvPr id="166" name="图片 226"/>
                          <pic:cNvPicPr>
                            <a:picLocks noChangeAspect="1"/>
                          </pic:cNvPicPr>
                        </pic:nvPicPr>
                        <pic:blipFill>
                          <a:blip r:embed="rId51"/>
                          <a:stretch>
                            <a:fillRect/>
                          </a:stretch>
                        </pic:blipFill>
                        <pic:spPr>
                          <a:xfrm>
                            <a:off x="709" y="303"/>
                            <a:ext cx="322" cy="492"/>
                          </a:xfrm>
                          <a:prstGeom prst="rect">
                            <a:avLst/>
                          </a:prstGeom>
                          <a:noFill/>
                          <a:ln>
                            <a:noFill/>
                          </a:ln>
                        </pic:spPr>
                      </pic:pic>
                      <wps:wsp>
                        <wps:cNvPr id="167" name="任意多边形 227"/>
                        <wps:cNvSpPr/>
                        <wps:spPr>
                          <a:xfrm>
                            <a:off x="566" y="246"/>
                            <a:ext cx="590" cy="609"/>
                          </a:xfrm>
                          <a:custGeom>
                            <a:avLst/>
                            <a:gdLst/>
                            <a:ahLst/>
                            <a:cxnLst/>
                            <a:rect l="0" t="0" r="0" b="0"/>
                            <a:pathLst>
                              <a:path w="590" h="609">
                                <a:moveTo>
                                  <a:pt x="589" y="2"/>
                                </a:moveTo>
                                <a:lnTo>
                                  <a:pt x="588" y="1"/>
                                </a:lnTo>
                                <a:lnTo>
                                  <a:pt x="293" y="309"/>
                                </a:lnTo>
                                <a:lnTo>
                                  <a:pt x="1" y="0"/>
                                </a:lnTo>
                                <a:lnTo>
                                  <a:pt x="1" y="0"/>
                                </a:lnTo>
                                <a:lnTo>
                                  <a:pt x="0" y="0"/>
                                </a:lnTo>
                                <a:lnTo>
                                  <a:pt x="0" y="21"/>
                                </a:lnTo>
                                <a:lnTo>
                                  <a:pt x="1" y="21"/>
                                </a:lnTo>
                                <a:lnTo>
                                  <a:pt x="1" y="21"/>
                                </a:lnTo>
                                <a:lnTo>
                                  <a:pt x="0" y="22"/>
                                </a:lnTo>
                                <a:lnTo>
                                  <a:pt x="282" y="320"/>
                                </a:lnTo>
                                <a:lnTo>
                                  <a:pt x="17" y="597"/>
                                </a:lnTo>
                                <a:lnTo>
                                  <a:pt x="16" y="597"/>
                                </a:lnTo>
                                <a:lnTo>
                                  <a:pt x="17" y="597"/>
                                </a:lnTo>
                                <a:lnTo>
                                  <a:pt x="28" y="608"/>
                                </a:lnTo>
                                <a:lnTo>
                                  <a:pt x="28" y="608"/>
                                </a:lnTo>
                                <a:lnTo>
                                  <a:pt x="28" y="608"/>
                                </a:lnTo>
                                <a:lnTo>
                                  <a:pt x="293" y="332"/>
                                </a:lnTo>
                                <a:lnTo>
                                  <a:pt x="548" y="603"/>
                                </a:lnTo>
                                <a:lnTo>
                                  <a:pt x="548" y="602"/>
                                </a:lnTo>
                                <a:lnTo>
                                  <a:pt x="549" y="603"/>
                                </a:lnTo>
                                <a:lnTo>
                                  <a:pt x="549" y="603"/>
                                </a:lnTo>
                                <a:lnTo>
                                  <a:pt x="549" y="603"/>
                                </a:lnTo>
                                <a:lnTo>
                                  <a:pt x="560" y="592"/>
                                </a:lnTo>
                                <a:lnTo>
                                  <a:pt x="561" y="592"/>
                                </a:lnTo>
                                <a:lnTo>
                                  <a:pt x="560" y="592"/>
                                </a:lnTo>
                                <a:lnTo>
                                  <a:pt x="560" y="592"/>
                                </a:lnTo>
                                <a:lnTo>
                                  <a:pt x="560" y="592"/>
                                </a:lnTo>
                                <a:lnTo>
                                  <a:pt x="304" y="320"/>
                                </a:lnTo>
                                <a:lnTo>
                                  <a:pt x="589" y="23"/>
                                </a:lnTo>
                                <a:lnTo>
                                  <a:pt x="589" y="23"/>
                                </a:lnTo>
                                <a:lnTo>
                                  <a:pt x="589" y="2"/>
                                </a:lnTo>
                              </a:path>
                            </a:pathLst>
                          </a:custGeom>
                          <a:solidFill>
                            <a:srgbClr val="231F20"/>
                          </a:solidFill>
                          <a:ln>
                            <a:noFill/>
                          </a:ln>
                        </wps:spPr>
                        <wps:bodyPr upright="1"/>
                      </wps:wsp>
                    </wpg:wgp>
                  </a:graphicData>
                </a:graphic>
              </wp:anchor>
            </w:drawing>
          </mc:Choice>
          <mc:Fallback>
            <w:pict>
              <v:group w14:anchorId="3F26D36C" id="组合 225" o:spid="_x0000_s1026" style="position:absolute;margin-left:29.1pt;margin-top:4.55pt;width:29.5pt;height:30.45pt;z-index:-251588608" coordorigin="567,247" coordsize="590,6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">
                <v:shape id="图片 226" o:spid="_x0000_s1027" type="#_x0000_t75" style="position:absolute;left:709;top:303;width:322;height: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">
                  <v:imagedata r:id="rId52" o:title=""/>
                </v:shape>
                <v:shape id="任意多边形 227" o:spid="_x0000_s1028" style="position:absolute;left:566;top:246;width:590;height:609;visibility:visible;mso-wrap-style:square;v-text-anchor:top" coordsize="590,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" path="m589,2l588,1,293,309,1,r,l,,,21r1,l1,21,,22,282,320,17,597r-1,l17,597r11,11l28,608r,l293,332,548,603r,-1l549,603r,l549,603r11,-11l561,592r-1,l560,592r,l304,320,589,23r,l589,2e" fillcolor="#231f20" stroked="f">
                  <v:path arrowok="t" textboxrect="0,0,590,609"/>
                </v:shape>
                <w10:wrap type="tight"/>
              </v:group>
            </w:pict>
          </mc:Fallback>
        </mc:AlternateContent>
      </w:r>
      <w:r w:rsidR="00710094">
        <w:rPr>
          <w:color w:val="231F20"/>
        </w:rPr>
        <w:t xml:space="preserve">If at any time in the </w:t>
      </w:r>
      <w:proofErr w:type="gramStart"/>
      <w:r w:rsidR="00710094">
        <w:rPr>
          <w:color w:val="231F20"/>
        </w:rPr>
        <w:t>future</w:t>
      </w:r>
      <w:proofErr w:type="gramEnd"/>
      <w:r w:rsidR="00710094">
        <w:rPr>
          <w:color w:val="231F20"/>
        </w:rPr>
        <w:t xml:space="preserve"> you should need to dispose of this product please note that: Waste electrical products should no</w:t>
      </w:r>
      <w:r w:rsidR="00710094">
        <w:rPr>
          <w:color w:val="231F20"/>
        </w:rPr>
        <w:t>t be disposed of with household waste. Please recycle where facilities exist. Check with your Local Authority or retailer for recycling advice. (Waste Electrical and Electronic Equipment Directive).</w:t>
      </w:r>
    </w:p>
    <w:sectPr w:rsidR="00710094">
      <w:pgSz w:w="8510" w:h="11340"/>
      <w:pgMar w:top="380" w:right="0" w:bottom="400" w:left="0" w:header="0" w:footer="2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10094" w:rsidRDefault="00710094">
      <w:r>
        <w:separator/>
      </w:r>
    </w:p>
  </w:endnote>
  <w:endnote w:type="continuationSeparator" w:id="0">
    <w:p w:rsidR="00710094" w:rsidRDefault="007100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DejaVu Sans">
    <w:altName w:val="Segoe Print"/>
    <w:charset w:val="00"/>
    <w:family w:val="swiss"/>
    <w:pitch w:val="default"/>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000" w:rsidRDefault="004C0DE9">
    <w:pPr>
      <w:pStyle w:val="BodyText"/>
      <w:spacing w:line="14" w:lineRule="auto"/>
      <w:rPr>
        <w:sz w:val="20"/>
      </w:rPr>
    </w:pPr>
    <w:r>
      <w:rPr>
        <w:noProof/>
      </w:rPr>
      <mc:AlternateContent>
        <mc:Choice Requires="wps">
          <w:drawing>
            <wp:anchor distT="0" distB="0" distL="114300" distR="114300" simplePos="0" relativeHeight="251657216" behindDoc="1" locked="0" layoutInCell="1" allowOverlap="1">
              <wp:simplePos x="0" y="0"/>
              <wp:positionH relativeFrom="page">
                <wp:posOffset>334010</wp:posOffset>
              </wp:positionH>
              <wp:positionV relativeFrom="page">
                <wp:posOffset>6921500</wp:posOffset>
              </wp:positionV>
              <wp:extent cx="149860" cy="125095"/>
              <wp:effectExtent l="0" t="0" r="0" b="0"/>
              <wp:wrapNone/>
              <wp:docPr id="32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860" cy="125095"/>
                      </a:xfrm>
                      <a:prstGeom prst="rect">
                        <a:avLst/>
                      </a:prstGeom>
                      <a:noFill/>
                      <a:ln>
                        <a:noFill/>
                      </a:ln>
                    </wps:spPr>
                    <wps:txbx>
                      <w:txbxContent>
                        <w:p w:rsidR="00000000" w:rsidRDefault="00710094">
                          <w:pPr>
                            <w:pStyle w:val="BodyText"/>
                            <w:spacing w:before="15"/>
                            <w:ind w:left="40"/>
                          </w:pPr>
                          <w:r>
                            <w:fldChar w:fldCharType="begin"/>
                          </w:r>
                          <w:r>
                            <w:rPr>
                              <w:color w:val="58595B"/>
                            </w:rPr>
                            <w:instrText xml:space="preserve"> PAGE </w:instrText>
                          </w:r>
                          <w:r>
                            <w:fldChar w:fldCharType="separate"/>
                          </w:r>
                          <w:r>
                            <w:t>02</w:t>
                          </w:r>
                          <w:r>
                            <w:fldChar w:fldCharType="end"/>
                          </w:r>
                        </w:p>
                      </w:txbxContent>
                    </wps:txbx>
                    <wps:bodyPr lIns="0" tIns="0" rIns="0" bIns="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margin-left:26.3pt;margin-top:545pt;width:11.8pt;height:9.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" filled="f" stroked="f">
              <v:textbox inset="0,0,0,0">
                <w:txbxContent>
                  <w:p w:rsidR="00000000" w:rsidRDefault="00710094">
                    <w:pPr>
                      <w:pStyle w:val="BodyText"/>
                      <w:spacing w:before="15"/>
                      <w:ind w:left="40"/>
                    </w:pPr>
                    <w:r>
                      <w:fldChar w:fldCharType="begin"/>
                    </w:r>
                    <w:r>
                      <w:rPr>
                        <w:color w:val="58595B"/>
                      </w:rPr>
                      <w:instrText xml:space="preserve"> PAGE </w:instrText>
                    </w:r>
                    <w:r>
                      <w:fldChar w:fldCharType="separate"/>
                    </w:r>
                    <w:r>
                      <w:t>02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000" w:rsidRDefault="004C0DE9">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simplePos x="0" y="0"/>
              <wp:positionH relativeFrom="page">
                <wp:posOffset>4915535</wp:posOffset>
              </wp:positionH>
              <wp:positionV relativeFrom="page">
                <wp:posOffset>6921500</wp:posOffset>
              </wp:positionV>
              <wp:extent cx="149860" cy="125095"/>
              <wp:effectExtent l="0" t="0" r="0" b="0"/>
              <wp:wrapNone/>
              <wp:docPr id="32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860" cy="125095"/>
                      </a:xfrm>
                      <a:prstGeom prst="rect">
                        <a:avLst/>
                      </a:prstGeom>
                      <a:noFill/>
                      <a:ln>
                        <a:noFill/>
                      </a:ln>
                    </wps:spPr>
                    <wps:txbx>
                      <w:txbxContent>
                        <w:p w:rsidR="00000000" w:rsidRDefault="00710094">
                          <w:pPr>
                            <w:pStyle w:val="BodyText"/>
                            <w:spacing w:before="15"/>
                            <w:ind w:left="40"/>
                          </w:pPr>
                          <w:r>
                            <w:fldChar w:fldCharType="begin"/>
                          </w:r>
                          <w:r>
                            <w:rPr>
                              <w:color w:val="58595B"/>
                            </w:rPr>
                            <w:instrText xml:space="preserve"> PAGE </w:instrText>
                          </w:r>
                          <w:r>
                            <w:fldChar w:fldCharType="separate"/>
                          </w:r>
                          <w:r>
                            <w:t>01</w:t>
                          </w:r>
                          <w:r>
                            <w:fldChar w:fldCharType="end"/>
                          </w:r>
                        </w:p>
                      </w:txbxContent>
                    </wps:txbx>
                    <wps:bodyPr lIns="0" tIns="0" rIns="0" bIns="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 o:spid="_x0000_s1027" type="#_x0000_t202" style="position:absolute;margin-left:387.05pt;margin-top:545pt;width:11.8pt;height:9.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" filled="f" stroked="f">
              <v:textbox inset="0,0,0,0">
                <w:txbxContent>
                  <w:p w:rsidR="00000000" w:rsidRDefault="00710094">
                    <w:pPr>
                      <w:pStyle w:val="BodyText"/>
                      <w:spacing w:before="15"/>
                      <w:ind w:left="40"/>
                    </w:pPr>
                    <w:r>
                      <w:fldChar w:fldCharType="begin"/>
                    </w:r>
                    <w:r>
                      <w:rPr>
                        <w:color w:val="58595B"/>
                      </w:rPr>
                      <w:instrText xml:space="preserve"> PAGE </w:instrText>
                    </w:r>
                    <w:r>
                      <w:fldChar w:fldCharType="separate"/>
                    </w:r>
                    <w:r>
                      <w:t>01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10094" w:rsidRDefault="00710094">
      <w:r>
        <w:separator/>
      </w:r>
    </w:p>
  </w:footnote>
  <w:footnote w:type="continuationSeparator" w:id="0">
    <w:p w:rsidR="00710094" w:rsidRDefault="007100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239341B"/>
    <w:multiLevelType w:val="multilevel"/>
    <w:tmpl w:val="9239341B"/>
    <w:lvl w:ilvl="0">
      <w:numFmt w:val="bullet"/>
      <w:lvlText w:val="●"/>
      <w:lvlJc w:val="left"/>
      <w:pPr>
        <w:ind w:left="243" w:hanging="171"/>
      </w:pPr>
      <w:rPr>
        <w:rFonts w:ascii="Arial" w:eastAsia="Arial" w:hAnsi="Arial" w:cs="Arial" w:hint="default"/>
        <w:color w:val="231F20"/>
        <w:spacing w:val="-1"/>
        <w:w w:val="100"/>
        <w:sz w:val="14"/>
        <w:szCs w:val="14"/>
      </w:rPr>
    </w:lvl>
    <w:lvl w:ilvl="1">
      <w:numFmt w:val="bullet"/>
      <w:lvlText w:val="•"/>
      <w:lvlJc w:val="left"/>
      <w:pPr>
        <w:ind w:left="953" w:hanging="171"/>
      </w:pPr>
      <w:rPr>
        <w:rFonts w:hint="default"/>
      </w:rPr>
    </w:lvl>
    <w:lvl w:ilvl="2">
      <w:numFmt w:val="bullet"/>
      <w:lvlText w:val="•"/>
      <w:lvlJc w:val="left"/>
      <w:pPr>
        <w:ind w:left="1666" w:hanging="171"/>
      </w:pPr>
      <w:rPr>
        <w:rFonts w:hint="default"/>
      </w:rPr>
    </w:lvl>
    <w:lvl w:ilvl="3">
      <w:numFmt w:val="bullet"/>
      <w:lvlText w:val="•"/>
      <w:lvlJc w:val="left"/>
      <w:pPr>
        <w:ind w:left="2379" w:hanging="171"/>
      </w:pPr>
      <w:rPr>
        <w:rFonts w:hint="default"/>
      </w:rPr>
    </w:lvl>
    <w:lvl w:ilvl="4">
      <w:numFmt w:val="bullet"/>
      <w:lvlText w:val="•"/>
      <w:lvlJc w:val="left"/>
      <w:pPr>
        <w:ind w:left="3092" w:hanging="171"/>
      </w:pPr>
      <w:rPr>
        <w:rFonts w:hint="default"/>
      </w:rPr>
    </w:lvl>
    <w:lvl w:ilvl="5">
      <w:numFmt w:val="bullet"/>
      <w:lvlText w:val="•"/>
      <w:lvlJc w:val="left"/>
      <w:pPr>
        <w:ind w:left="3805" w:hanging="171"/>
      </w:pPr>
      <w:rPr>
        <w:rFonts w:hint="default"/>
      </w:rPr>
    </w:lvl>
    <w:lvl w:ilvl="6">
      <w:numFmt w:val="bullet"/>
      <w:lvlText w:val="•"/>
      <w:lvlJc w:val="left"/>
      <w:pPr>
        <w:ind w:left="4518" w:hanging="171"/>
      </w:pPr>
      <w:rPr>
        <w:rFonts w:hint="default"/>
      </w:rPr>
    </w:lvl>
    <w:lvl w:ilvl="7">
      <w:numFmt w:val="bullet"/>
      <w:lvlText w:val="•"/>
      <w:lvlJc w:val="left"/>
      <w:pPr>
        <w:ind w:left="5231" w:hanging="171"/>
      </w:pPr>
      <w:rPr>
        <w:rFonts w:hint="default"/>
      </w:rPr>
    </w:lvl>
    <w:lvl w:ilvl="8">
      <w:numFmt w:val="bullet"/>
      <w:lvlText w:val="•"/>
      <w:lvlJc w:val="left"/>
      <w:pPr>
        <w:ind w:left="5944" w:hanging="171"/>
      </w:pPr>
      <w:rPr>
        <w:rFonts w:hint="default"/>
      </w:rPr>
    </w:lvl>
  </w:abstractNum>
  <w:abstractNum w:abstractNumId="1" w15:restartNumberingAfterBreak="0">
    <w:nsid w:val="B5E306ED"/>
    <w:multiLevelType w:val="multilevel"/>
    <w:tmpl w:val="B5E306ED"/>
    <w:lvl w:ilvl="0">
      <w:start w:val="1"/>
      <w:numFmt w:val="decimal"/>
      <w:lvlText w:val="%1."/>
      <w:lvlJc w:val="left"/>
      <w:pPr>
        <w:ind w:left="765" w:hanging="199"/>
      </w:pPr>
      <w:rPr>
        <w:rFonts w:ascii="Arial" w:eastAsia="Arial" w:hAnsi="Arial" w:cs="Arial" w:hint="default"/>
        <w:b/>
        <w:bCs/>
        <w:i/>
        <w:color w:val="808285"/>
        <w:spacing w:val="-1"/>
        <w:w w:val="100"/>
        <w:sz w:val="18"/>
        <w:szCs w:val="18"/>
      </w:rPr>
    </w:lvl>
    <w:lvl w:ilvl="1">
      <w:numFmt w:val="bullet"/>
      <w:lvlText w:val="•"/>
      <w:lvlJc w:val="left"/>
      <w:pPr>
        <w:ind w:left="1534" w:hanging="199"/>
      </w:pPr>
      <w:rPr>
        <w:rFonts w:hint="default"/>
      </w:rPr>
    </w:lvl>
    <w:lvl w:ilvl="2">
      <w:numFmt w:val="bullet"/>
      <w:lvlText w:val="•"/>
      <w:lvlJc w:val="left"/>
      <w:pPr>
        <w:ind w:left="2308" w:hanging="199"/>
      </w:pPr>
      <w:rPr>
        <w:rFonts w:hint="default"/>
      </w:rPr>
    </w:lvl>
    <w:lvl w:ilvl="3">
      <w:numFmt w:val="bullet"/>
      <w:lvlText w:val="•"/>
      <w:lvlJc w:val="left"/>
      <w:pPr>
        <w:ind w:left="3083" w:hanging="199"/>
      </w:pPr>
      <w:rPr>
        <w:rFonts w:hint="default"/>
      </w:rPr>
    </w:lvl>
    <w:lvl w:ilvl="4">
      <w:numFmt w:val="bullet"/>
      <w:lvlText w:val="•"/>
      <w:lvlJc w:val="left"/>
      <w:pPr>
        <w:ind w:left="3857" w:hanging="199"/>
      </w:pPr>
      <w:rPr>
        <w:rFonts w:hint="default"/>
      </w:rPr>
    </w:lvl>
    <w:lvl w:ilvl="5">
      <w:numFmt w:val="bullet"/>
      <w:lvlText w:val="•"/>
      <w:lvlJc w:val="left"/>
      <w:pPr>
        <w:ind w:left="4631" w:hanging="199"/>
      </w:pPr>
      <w:rPr>
        <w:rFonts w:hint="default"/>
      </w:rPr>
    </w:lvl>
    <w:lvl w:ilvl="6">
      <w:numFmt w:val="bullet"/>
      <w:lvlText w:val="•"/>
      <w:lvlJc w:val="left"/>
      <w:pPr>
        <w:ind w:left="5406" w:hanging="199"/>
      </w:pPr>
      <w:rPr>
        <w:rFonts w:hint="default"/>
      </w:rPr>
    </w:lvl>
    <w:lvl w:ilvl="7">
      <w:numFmt w:val="bullet"/>
      <w:lvlText w:val="•"/>
      <w:lvlJc w:val="left"/>
      <w:pPr>
        <w:ind w:left="6180" w:hanging="199"/>
      </w:pPr>
      <w:rPr>
        <w:rFonts w:hint="default"/>
      </w:rPr>
    </w:lvl>
    <w:lvl w:ilvl="8">
      <w:numFmt w:val="bullet"/>
      <w:lvlText w:val="•"/>
      <w:lvlJc w:val="left"/>
      <w:pPr>
        <w:ind w:left="6955" w:hanging="199"/>
      </w:pPr>
      <w:rPr>
        <w:rFonts w:hint="default"/>
      </w:rPr>
    </w:lvl>
  </w:abstractNum>
  <w:abstractNum w:abstractNumId="2" w15:restartNumberingAfterBreak="0">
    <w:nsid w:val="BF205925"/>
    <w:multiLevelType w:val="multilevel"/>
    <w:tmpl w:val="BF205925"/>
    <w:lvl w:ilvl="0">
      <w:start w:val="1"/>
      <w:numFmt w:val="decimal"/>
      <w:lvlText w:val="%1."/>
      <w:lvlJc w:val="left"/>
      <w:pPr>
        <w:ind w:left="765" w:hanging="199"/>
      </w:pPr>
      <w:rPr>
        <w:rFonts w:ascii="Arial" w:eastAsia="Arial" w:hAnsi="Arial" w:cs="Arial" w:hint="default"/>
        <w:b/>
        <w:bCs/>
        <w:i/>
        <w:color w:val="808285"/>
        <w:spacing w:val="-1"/>
        <w:w w:val="100"/>
        <w:sz w:val="18"/>
        <w:szCs w:val="18"/>
      </w:rPr>
    </w:lvl>
    <w:lvl w:ilvl="1">
      <w:numFmt w:val="bullet"/>
      <w:lvlText w:val="•"/>
      <w:lvlJc w:val="left"/>
      <w:pPr>
        <w:ind w:left="1534" w:hanging="199"/>
      </w:pPr>
      <w:rPr>
        <w:rFonts w:hint="default"/>
      </w:rPr>
    </w:lvl>
    <w:lvl w:ilvl="2">
      <w:numFmt w:val="bullet"/>
      <w:lvlText w:val="•"/>
      <w:lvlJc w:val="left"/>
      <w:pPr>
        <w:ind w:left="2308" w:hanging="199"/>
      </w:pPr>
      <w:rPr>
        <w:rFonts w:hint="default"/>
      </w:rPr>
    </w:lvl>
    <w:lvl w:ilvl="3">
      <w:numFmt w:val="bullet"/>
      <w:lvlText w:val="•"/>
      <w:lvlJc w:val="left"/>
      <w:pPr>
        <w:ind w:left="3083" w:hanging="199"/>
      </w:pPr>
      <w:rPr>
        <w:rFonts w:hint="default"/>
      </w:rPr>
    </w:lvl>
    <w:lvl w:ilvl="4">
      <w:numFmt w:val="bullet"/>
      <w:lvlText w:val="•"/>
      <w:lvlJc w:val="left"/>
      <w:pPr>
        <w:ind w:left="3857" w:hanging="199"/>
      </w:pPr>
      <w:rPr>
        <w:rFonts w:hint="default"/>
      </w:rPr>
    </w:lvl>
    <w:lvl w:ilvl="5">
      <w:numFmt w:val="bullet"/>
      <w:lvlText w:val="•"/>
      <w:lvlJc w:val="left"/>
      <w:pPr>
        <w:ind w:left="4631" w:hanging="199"/>
      </w:pPr>
      <w:rPr>
        <w:rFonts w:hint="default"/>
      </w:rPr>
    </w:lvl>
    <w:lvl w:ilvl="6">
      <w:numFmt w:val="bullet"/>
      <w:lvlText w:val="•"/>
      <w:lvlJc w:val="left"/>
      <w:pPr>
        <w:ind w:left="5406" w:hanging="199"/>
      </w:pPr>
      <w:rPr>
        <w:rFonts w:hint="default"/>
      </w:rPr>
    </w:lvl>
    <w:lvl w:ilvl="7">
      <w:numFmt w:val="bullet"/>
      <w:lvlText w:val="•"/>
      <w:lvlJc w:val="left"/>
      <w:pPr>
        <w:ind w:left="6180" w:hanging="199"/>
      </w:pPr>
      <w:rPr>
        <w:rFonts w:hint="default"/>
      </w:rPr>
    </w:lvl>
    <w:lvl w:ilvl="8">
      <w:numFmt w:val="bullet"/>
      <w:lvlText w:val="•"/>
      <w:lvlJc w:val="left"/>
      <w:pPr>
        <w:ind w:left="6955" w:hanging="199"/>
      </w:pPr>
      <w:rPr>
        <w:rFonts w:hint="default"/>
      </w:rPr>
    </w:lvl>
  </w:abstractNum>
  <w:abstractNum w:abstractNumId="3" w15:restartNumberingAfterBreak="0">
    <w:nsid w:val="CF092B84"/>
    <w:multiLevelType w:val="multilevel"/>
    <w:tmpl w:val="CF092B84"/>
    <w:lvl w:ilvl="0">
      <w:start w:val="1"/>
      <w:numFmt w:val="decimal"/>
      <w:lvlText w:val="%1."/>
      <w:lvlJc w:val="left"/>
      <w:pPr>
        <w:ind w:left="765" w:hanging="199"/>
      </w:pPr>
      <w:rPr>
        <w:rFonts w:ascii="Arial" w:eastAsia="Arial" w:hAnsi="Arial" w:cs="Arial" w:hint="default"/>
        <w:b/>
        <w:bCs/>
        <w:i/>
        <w:color w:val="808285"/>
        <w:spacing w:val="-1"/>
        <w:w w:val="100"/>
        <w:sz w:val="18"/>
        <w:szCs w:val="18"/>
      </w:rPr>
    </w:lvl>
    <w:lvl w:ilvl="1">
      <w:numFmt w:val="bullet"/>
      <w:lvlText w:val="•"/>
      <w:lvlJc w:val="left"/>
      <w:pPr>
        <w:ind w:left="1534" w:hanging="199"/>
      </w:pPr>
      <w:rPr>
        <w:rFonts w:hint="default"/>
      </w:rPr>
    </w:lvl>
    <w:lvl w:ilvl="2">
      <w:numFmt w:val="bullet"/>
      <w:lvlText w:val="•"/>
      <w:lvlJc w:val="left"/>
      <w:pPr>
        <w:ind w:left="2308" w:hanging="199"/>
      </w:pPr>
      <w:rPr>
        <w:rFonts w:hint="default"/>
      </w:rPr>
    </w:lvl>
    <w:lvl w:ilvl="3">
      <w:numFmt w:val="bullet"/>
      <w:lvlText w:val="•"/>
      <w:lvlJc w:val="left"/>
      <w:pPr>
        <w:ind w:left="3083" w:hanging="199"/>
      </w:pPr>
      <w:rPr>
        <w:rFonts w:hint="default"/>
      </w:rPr>
    </w:lvl>
    <w:lvl w:ilvl="4">
      <w:numFmt w:val="bullet"/>
      <w:lvlText w:val="•"/>
      <w:lvlJc w:val="left"/>
      <w:pPr>
        <w:ind w:left="3857" w:hanging="199"/>
      </w:pPr>
      <w:rPr>
        <w:rFonts w:hint="default"/>
      </w:rPr>
    </w:lvl>
    <w:lvl w:ilvl="5">
      <w:numFmt w:val="bullet"/>
      <w:lvlText w:val="•"/>
      <w:lvlJc w:val="left"/>
      <w:pPr>
        <w:ind w:left="4631" w:hanging="199"/>
      </w:pPr>
      <w:rPr>
        <w:rFonts w:hint="default"/>
      </w:rPr>
    </w:lvl>
    <w:lvl w:ilvl="6">
      <w:numFmt w:val="bullet"/>
      <w:lvlText w:val="•"/>
      <w:lvlJc w:val="left"/>
      <w:pPr>
        <w:ind w:left="5406" w:hanging="199"/>
      </w:pPr>
      <w:rPr>
        <w:rFonts w:hint="default"/>
      </w:rPr>
    </w:lvl>
    <w:lvl w:ilvl="7">
      <w:numFmt w:val="bullet"/>
      <w:lvlText w:val="•"/>
      <w:lvlJc w:val="left"/>
      <w:pPr>
        <w:ind w:left="6180" w:hanging="199"/>
      </w:pPr>
      <w:rPr>
        <w:rFonts w:hint="default"/>
      </w:rPr>
    </w:lvl>
    <w:lvl w:ilvl="8">
      <w:numFmt w:val="bullet"/>
      <w:lvlText w:val="•"/>
      <w:lvlJc w:val="left"/>
      <w:pPr>
        <w:ind w:left="6955" w:hanging="199"/>
      </w:pPr>
      <w:rPr>
        <w:rFonts w:hint="default"/>
      </w:rPr>
    </w:lvl>
  </w:abstractNum>
  <w:abstractNum w:abstractNumId="4" w15:restartNumberingAfterBreak="0">
    <w:nsid w:val="0053208E"/>
    <w:multiLevelType w:val="multilevel"/>
    <w:tmpl w:val="0053208E"/>
    <w:lvl w:ilvl="0">
      <w:start w:val="1"/>
      <w:numFmt w:val="decimal"/>
      <w:lvlText w:val="%1."/>
      <w:lvlJc w:val="left"/>
      <w:pPr>
        <w:ind w:left="850" w:hanging="284"/>
      </w:pPr>
      <w:rPr>
        <w:rFonts w:ascii="Arial" w:eastAsia="Arial" w:hAnsi="Arial" w:cs="Arial" w:hint="default"/>
        <w:b/>
        <w:bCs/>
        <w:i/>
        <w:color w:val="808285"/>
        <w:spacing w:val="-17"/>
        <w:w w:val="100"/>
        <w:sz w:val="18"/>
        <w:szCs w:val="18"/>
      </w:rPr>
    </w:lvl>
    <w:lvl w:ilvl="1">
      <w:start w:val="1"/>
      <w:numFmt w:val="upperLetter"/>
      <w:lvlText w:val="%2."/>
      <w:lvlJc w:val="left"/>
      <w:pPr>
        <w:ind w:left="1019" w:hanging="169"/>
      </w:pPr>
      <w:rPr>
        <w:rFonts w:ascii="Arial" w:eastAsia="Arial" w:hAnsi="Arial" w:cs="Arial" w:hint="default"/>
        <w:color w:val="231F20"/>
        <w:w w:val="100"/>
        <w:sz w:val="14"/>
        <w:szCs w:val="14"/>
      </w:rPr>
    </w:lvl>
    <w:lvl w:ilvl="2">
      <w:numFmt w:val="bullet"/>
      <w:lvlText w:val="•"/>
      <w:lvlJc w:val="left"/>
      <w:pPr>
        <w:ind w:left="1851" w:hanging="169"/>
      </w:pPr>
      <w:rPr>
        <w:rFonts w:hint="default"/>
      </w:rPr>
    </w:lvl>
    <w:lvl w:ilvl="3">
      <w:numFmt w:val="bullet"/>
      <w:lvlText w:val="•"/>
      <w:lvlJc w:val="left"/>
      <w:pPr>
        <w:ind w:left="2683" w:hanging="169"/>
      </w:pPr>
      <w:rPr>
        <w:rFonts w:hint="default"/>
      </w:rPr>
    </w:lvl>
    <w:lvl w:ilvl="4">
      <w:numFmt w:val="bullet"/>
      <w:lvlText w:val="•"/>
      <w:lvlJc w:val="left"/>
      <w:pPr>
        <w:ind w:left="3514" w:hanging="169"/>
      </w:pPr>
      <w:rPr>
        <w:rFonts w:hint="default"/>
      </w:rPr>
    </w:lvl>
    <w:lvl w:ilvl="5">
      <w:numFmt w:val="bullet"/>
      <w:lvlText w:val="•"/>
      <w:lvlJc w:val="left"/>
      <w:pPr>
        <w:ind w:left="4346" w:hanging="169"/>
      </w:pPr>
      <w:rPr>
        <w:rFonts w:hint="default"/>
      </w:rPr>
    </w:lvl>
    <w:lvl w:ilvl="6">
      <w:numFmt w:val="bullet"/>
      <w:lvlText w:val="•"/>
      <w:lvlJc w:val="left"/>
      <w:pPr>
        <w:ind w:left="5177" w:hanging="169"/>
      </w:pPr>
      <w:rPr>
        <w:rFonts w:hint="default"/>
      </w:rPr>
    </w:lvl>
    <w:lvl w:ilvl="7">
      <w:numFmt w:val="bullet"/>
      <w:lvlText w:val="•"/>
      <w:lvlJc w:val="left"/>
      <w:pPr>
        <w:ind w:left="6009" w:hanging="169"/>
      </w:pPr>
      <w:rPr>
        <w:rFonts w:hint="default"/>
      </w:rPr>
    </w:lvl>
    <w:lvl w:ilvl="8">
      <w:numFmt w:val="bullet"/>
      <w:lvlText w:val="•"/>
      <w:lvlJc w:val="left"/>
      <w:pPr>
        <w:ind w:left="6840" w:hanging="169"/>
      </w:pPr>
      <w:rPr>
        <w:rFonts w:hint="default"/>
      </w:rPr>
    </w:lvl>
  </w:abstractNum>
  <w:abstractNum w:abstractNumId="5" w15:restartNumberingAfterBreak="0">
    <w:nsid w:val="0248C179"/>
    <w:multiLevelType w:val="multilevel"/>
    <w:tmpl w:val="0248C179"/>
    <w:lvl w:ilvl="0">
      <w:start w:val="1"/>
      <w:numFmt w:val="decimal"/>
      <w:lvlText w:val="%1."/>
      <w:lvlJc w:val="left"/>
      <w:pPr>
        <w:ind w:left="765" w:hanging="199"/>
      </w:pPr>
      <w:rPr>
        <w:rFonts w:ascii="Arial" w:eastAsia="Arial" w:hAnsi="Arial" w:cs="Arial" w:hint="default"/>
        <w:b/>
        <w:bCs/>
        <w:i/>
        <w:color w:val="808285"/>
        <w:spacing w:val="-1"/>
        <w:w w:val="100"/>
        <w:sz w:val="18"/>
        <w:szCs w:val="18"/>
      </w:rPr>
    </w:lvl>
    <w:lvl w:ilvl="1">
      <w:numFmt w:val="bullet"/>
      <w:lvlText w:val="•"/>
      <w:lvlJc w:val="left"/>
      <w:pPr>
        <w:ind w:left="1534" w:hanging="199"/>
      </w:pPr>
      <w:rPr>
        <w:rFonts w:hint="default"/>
      </w:rPr>
    </w:lvl>
    <w:lvl w:ilvl="2">
      <w:numFmt w:val="bullet"/>
      <w:lvlText w:val="•"/>
      <w:lvlJc w:val="left"/>
      <w:pPr>
        <w:ind w:left="2308" w:hanging="199"/>
      </w:pPr>
      <w:rPr>
        <w:rFonts w:hint="default"/>
      </w:rPr>
    </w:lvl>
    <w:lvl w:ilvl="3">
      <w:numFmt w:val="bullet"/>
      <w:lvlText w:val="•"/>
      <w:lvlJc w:val="left"/>
      <w:pPr>
        <w:ind w:left="3083" w:hanging="199"/>
      </w:pPr>
      <w:rPr>
        <w:rFonts w:hint="default"/>
      </w:rPr>
    </w:lvl>
    <w:lvl w:ilvl="4">
      <w:numFmt w:val="bullet"/>
      <w:lvlText w:val="•"/>
      <w:lvlJc w:val="left"/>
      <w:pPr>
        <w:ind w:left="3857" w:hanging="199"/>
      </w:pPr>
      <w:rPr>
        <w:rFonts w:hint="default"/>
      </w:rPr>
    </w:lvl>
    <w:lvl w:ilvl="5">
      <w:numFmt w:val="bullet"/>
      <w:lvlText w:val="•"/>
      <w:lvlJc w:val="left"/>
      <w:pPr>
        <w:ind w:left="4631" w:hanging="199"/>
      </w:pPr>
      <w:rPr>
        <w:rFonts w:hint="default"/>
      </w:rPr>
    </w:lvl>
    <w:lvl w:ilvl="6">
      <w:numFmt w:val="bullet"/>
      <w:lvlText w:val="•"/>
      <w:lvlJc w:val="left"/>
      <w:pPr>
        <w:ind w:left="5406" w:hanging="199"/>
      </w:pPr>
      <w:rPr>
        <w:rFonts w:hint="default"/>
      </w:rPr>
    </w:lvl>
    <w:lvl w:ilvl="7">
      <w:numFmt w:val="bullet"/>
      <w:lvlText w:val="•"/>
      <w:lvlJc w:val="left"/>
      <w:pPr>
        <w:ind w:left="6180" w:hanging="199"/>
      </w:pPr>
      <w:rPr>
        <w:rFonts w:hint="default"/>
      </w:rPr>
    </w:lvl>
    <w:lvl w:ilvl="8">
      <w:numFmt w:val="bullet"/>
      <w:lvlText w:val="•"/>
      <w:lvlJc w:val="left"/>
      <w:pPr>
        <w:ind w:left="6955" w:hanging="199"/>
      </w:pPr>
      <w:rPr>
        <w:rFonts w:hint="default"/>
      </w:rPr>
    </w:lvl>
  </w:abstractNum>
  <w:abstractNum w:abstractNumId="6" w15:restartNumberingAfterBreak="0">
    <w:nsid w:val="03D62ECE"/>
    <w:multiLevelType w:val="multilevel"/>
    <w:tmpl w:val="03D62ECE"/>
    <w:lvl w:ilvl="0">
      <w:start w:val="1"/>
      <w:numFmt w:val="decimal"/>
      <w:lvlText w:val="%1."/>
      <w:lvlJc w:val="left"/>
      <w:pPr>
        <w:ind w:left="765" w:hanging="199"/>
      </w:pPr>
      <w:rPr>
        <w:rFonts w:ascii="Arial" w:eastAsia="Arial" w:hAnsi="Arial" w:cs="Arial" w:hint="default"/>
        <w:b/>
        <w:bCs/>
        <w:i/>
        <w:color w:val="808285"/>
        <w:spacing w:val="-1"/>
        <w:w w:val="100"/>
        <w:sz w:val="18"/>
        <w:szCs w:val="18"/>
      </w:rPr>
    </w:lvl>
    <w:lvl w:ilvl="1">
      <w:numFmt w:val="bullet"/>
      <w:lvlText w:val="•"/>
      <w:lvlJc w:val="left"/>
      <w:pPr>
        <w:ind w:left="1534" w:hanging="199"/>
      </w:pPr>
      <w:rPr>
        <w:rFonts w:hint="default"/>
      </w:rPr>
    </w:lvl>
    <w:lvl w:ilvl="2">
      <w:numFmt w:val="bullet"/>
      <w:lvlText w:val="•"/>
      <w:lvlJc w:val="left"/>
      <w:pPr>
        <w:ind w:left="2308" w:hanging="199"/>
      </w:pPr>
      <w:rPr>
        <w:rFonts w:hint="default"/>
      </w:rPr>
    </w:lvl>
    <w:lvl w:ilvl="3">
      <w:numFmt w:val="bullet"/>
      <w:lvlText w:val="•"/>
      <w:lvlJc w:val="left"/>
      <w:pPr>
        <w:ind w:left="3083" w:hanging="199"/>
      </w:pPr>
      <w:rPr>
        <w:rFonts w:hint="default"/>
      </w:rPr>
    </w:lvl>
    <w:lvl w:ilvl="4">
      <w:numFmt w:val="bullet"/>
      <w:lvlText w:val="•"/>
      <w:lvlJc w:val="left"/>
      <w:pPr>
        <w:ind w:left="3857" w:hanging="199"/>
      </w:pPr>
      <w:rPr>
        <w:rFonts w:hint="default"/>
      </w:rPr>
    </w:lvl>
    <w:lvl w:ilvl="5">
      <w:numFmt w:val="bullet"/>
      <w:lvlText w:val="•"/>
      <w:lvlJc w:val="left"/>
      <w:pPr>
        <w:ind w:left="4631" w:hanging="199"/>
      </w:pPr>
      <w:rPr>
        <w:rFonts w:hint="default"/>
      </w:rPr>
    </w:lvl>
    <w:lvl w:ilvl="6">
      <w:numFmt w:val="bullet"/>
      <w:lvlText w:val="•"/>
      <w:lvlJc w:val="left"/>
      <w:pPr>
        <w:ind w:left="5406" w:hanging="199"/>
      </w:pPr>
      <w:rPr>
        <w:rFonts w:hint="default"/>
      </w:rPr>
    </w:lvl>
    <w:lvl w:ilvl="7">
      <w:numFmt w:val="bullet"/>
      <w:lvlText w:val="•"/>
      <w:lvlJc w:val="left"/>
      <w:pPr>
        <w:ind w:left="6180" w:hanging="199"/>
      </w:pPr>
      <w:rPr>
        <w:rFonts w:hint="default"/>
      </w:rPr>
    </w:lvl>
    <w:lvl w:ilvl="8">
      <w:numFmt w:val="bullet"/>
      <w:lvlText w:val="•"/>
      <w:lvlJc w:val="left"/>
      <w:pPr>
        <w:ind w:left="6955" w:hanging="199"/>
      </w:pPr>
      <w:rPr>
        <w:rFonts w:hint="default"/>
      </w:rPr>
    </w:lvl>
  </w:abstractNum>
  <w:abstractNum w:abstractNumId="7" w15:restartNumberingAfterBreak="0">
    <w:nsid w:val="25B654F3"/>
    <w:multiLevelType w:val="multilevel"/>
    <w:tmpl w:val="25B654F3"/>
    <w:lvl w:ilvl="0">
      <w:start w:val="1"/>
      <w:numFmt w:val="decimal"/>
      <w:lvlText w:val="%1."/>
      <w:lvlJc w:val="left"/>
      <w:pPr>
        <w:ind w:left="765" w:hanging="199"/>
      </w:pPr>
      <w:rPr>
        <w:rFonts w:ascii="Arial" w:eastAsia="Arial" w:hAnsi="Arial" w:cs="Arial" w:hint="default"/>
        <w:b/>
        <w:bCs/>
        <w:i/>
        <w:color w:val="808285"/>
        <w:spacing w:val="-1"/>
        <w:w w:val="100"/>
        <w:sz w:val="18"/>
        <w:szCs w:val="18"/>
      </w:rPr>
    </w:lvl>
    <w:lvl w:ilvl="1">
      <w:numFmt w:val="bullet"/>
      <w:lvlText w:val="•"/>
      <w:lvlJc w:val="left"/>
      <w:pPr>
        <w:ind w:left="1534" w:hanging="199"/>
      </w:pPr>
      <w:rPr>
        <w:rFonts w:hint="default"/>
      </w:rPr>
    </w:lvl>
    <w:lvl w:ilvl="2">
      <w:numFmt w:val="bullet"/>
      <w:lvlText w:val="•"/>
      <w:lvlJc w:val="left"/>
      <w:pPr>
        <w:ind w:left="2308" w:hanging="199"/>
      </w:pPr>
      <w:rPr>
        <w:rFonts w:hint="default"/>
      </w:rPr>
    </w:lvl>
    <w:lvl w:ilvl="3">
      <w:numFmt w:val="bullet"/>
      <w:lvlText w:val="•"/>
      <w:lvlJc w:val="left"/>
      <w:pPr>
        <w:ind w:left="3083" w:hanging="199"/>
      </w:pPr>
      <w:rPr>
        <w:rFonts w:hint="default"/>
      </w:rPr>
    </w:lvl>
    <w:lvl w:ilvl="4">
      <w:numFmt w:val="bullet"/>
      <w:lvlText w:val="•"/>
      <w:lvlJc w:val="left"/>
      <w:pPr>
        <w:ind w:left="3857" w:hanging="199"/>
      </w:pPr>
      <w:rPr>
        <w:rFonts w:hint="default"/>
      </w:rPr>
    </w:lvl>
    <w:lvl w:ilvl="5">
      <w:numFmt w:val="bullet"/>
      <w:lvlText w:val="•"/>
      <w:lvlJc w:val="left"/>
      <w:pPr>
        <w:ind w:left="4631" w:hanging="199"/>
      </w:pPr>
      <w:rPr>
        <w:rFonts w:hint="default"/>
      </w:rPr>
    </w:lvl>
    <w:lvl w:ilvl="6">
      <w:numFmt w:val="bullet"/>
      <w:lvlText w:val="•"/>
      <w:lvlJc w:val="left"/>
      <w:pPr>
        <w:ind w:left="5406" w:hanging="199"/>
      </w:pPr>
      <w:rPr>
        <w:rFonts w:hint="default"/>
      </w:rPr>
    </w:lvl>
    <w:lvl w:ilvl="7">
      <w:numFmt w:val="bullet"/>
      <w:lvlText w:val="•"/>
      <w:lvlJc w:val="left"/>
      <w:pPr>
        <w:ind w:left="6180" w:hanging="199"/>
      </w:pPr>
      <w:rPr>
        <w:rFonts w:hint="default"/>
      </w:rPr>
    </w:lvl>
    <w:lvl w:ilvl="8">
      <w:numFmt w:val="bullet"/>
      <w:lvlText w:val="•"/>
      <w:lvlJc w:val="left"/>
      <w:pPr>
        <w:ind w:left="6955" w:hanging="199"/>
      </w:pPr>
      <w:rPr>
        <w:rFonts w:hint="default"/>
      </w:rPr>
    </w:lvl>
  </w:abstractNum>
  <w:abstractNum w:abstractNumId="8" w15:restartNumberingAfterBreak="0">
    <w:nsid w:val="59ADCABA"/>
    <w:multiLevelType w:val="multilevel"/>
    <w:tmpl w:val="59ADCABA"/>
    <w:lvl w:ilvl="0">
      <w:start w:val="1"/>
      <w:numFmt w:val="decimal"/>
      <w:lvlText w:val="%1."/>
      <w:lvlJc w:val="left"/>
      <w:pPr>
        <w:ind w:left="765" w:hanging="199"/>
      </w:pPr>
      <w:rPr>
        <w:rFonts w:ascii="Arial" w:eastAsia="Arial" w:hAnsi="Arial" w:cs="Arial" w:hint="default"/>
        <w:b/>
        <w:bCs/>
        <w:i/>
        <w:color w:val="808285"/>
        <w:spacing w:val="-1"/>
        <w:w w:val="100"/>
        <w:position w:val="2"/>
        <w:sz w:val="18"/>
        <w:szCs w:val="18"/>
      </w:rPr>
    </w:lvl>
    <w:lvl w:ilvl="1">
      <w:numFmt w:val="bullet"/>
      <w:lvlText w:val="•"/>
      <w:lvlJc w:val="left"/>
      <w:pPr>
        <w:ind w:left="1534" w:hanging="199"/>
      </w:pPr>
      <w:rPr>
        <w:rFonts w:hint="default"/>
      </w:rPr>
    </w:lvl>
    <w:lvl w:ilvl="2">
      <w:numFmt w:val="bullet"/>
      <w:lvlText w:val="•"/>
      <w:lvlJc w:val="left"/>
      <w:pPr>
        <w:ind w:left="2308" w:hanging="199"/>
      </w:pPr>
      <w:rPr>
        <w:rFonts w:hint="default"/>
      </w:rPr>
    </w:lvl>
    <w:lvl w:ilvl="3">
      <w:numFmt w:val="bullet"/>
      <w:lvlText w:val="•"/>
      <w:lvlJc w:val="left"/>
      <w:pPr>
        <w:ind w:left="3083" w:hanging="199"/>
      </w:pPr>
      <w:rPr>
        <w:rFonts w:hint="default"/>
      </w:rPr>
    </w:lvl>
    <w:lvl w:ilvl="4">
      <w:numFmt w:val="bullet"/>
      <w:lvlText w:val="•"/>
      <w:lvlJc w:val="left"/>
      <w:pPr>
        <w:ind w:left="3857" w:hanging="199"/>
      </w:pPr>
      <w:rPr>
        <w:rFonts w:hint="default"/>
      </w:rPr>
    </w:lvl>
    <w:lvl w:ilvl="5">
      <w:numFmt w:val="bullet"/>
      <w:lvlText w:val="•"/>
      <w:lvlJc w:val="left"/>
      <w:pPr>
        <w:ind w:left="4631" w:hanging="199"/>
      </w:pPr>
      <w:rPr>
        <w:rFonts w:hint="default"/>
      </w:rPr>
    </w:lvl>
    <w:lvl w:ilvl="6">
      <w:numFmt w:val="bullet"/>
      <w:lvlText w:val="•"/>
      <w:lvlJc w:val="left"/>
      <w:pPr>
        <w:ind w:left="5406" w:hanging="199"/>
      </w:pPr>
      <w:rPr>
        <w:rFonts w:hint="default"/>
      </w:rPr>
    </w:lvl>
    <w:lvl w:ilvl="7">
      <w:numFmt w:val="bullet"/>
      <w:lvlText w:val="•"/>
      <w:lvlJc w:val="left"/>
      <w:pPr>
        <w:ind w:left="6180" w:hanging="199"/>
      </w:pPr>
      <w:rPr>
        <w:rFonts w:hint="default"/>
      </w:rPr>
    </w:lvl>
    <w:lvl w:ilvl="8">
      <w:numFmt w:val="bullet"/>
      <w:lvlText w:val="•"/>
      <w:lvlJc w:val="left"/>
      <w:pPr>
        <w:ind w:left="6955" w:hanging="199"/>
      </w:pPr>
      <w:rPr>
        <w:rFonts w:hint="default"/>
      </w:rPr>
    </w:lvl>
  </w:abstractNum>
  <w:abstractNum w:abstractNumId="9" w15:restartNumberingAfterBreak="0">
    <w:nsid w:val="72183CF9"/>
    <w:multiLevelType w:val="multilevel"/>
    <w:tmpl w:val="72183CF9"/>
    <w:lvl w:ilvl="0">
      <w:start w:val="1"/>
      <w:numFmt w:val="decimal"/>
      <w:lvlText w:val="%1."/>
      <w:lvlJc w:val="left"/>
      <w:pPr>
        <w:ind w:left="765" w:hanging="199"/>
      </w:pPr>
      <w:rPr>
        <w:rFonts w:ascii="Arial" w:eastAsia="Arial" w:hAnsi="Arial" w:cs="Arial" w:hint="default"/>
        <w:b/>
        <w:bCs/>
        <w:i/>
        <w:color w:val="808285"/>
        <w:spacing w:val="-1"/>
        <w:w w:val="100"/>
        <w:sz w:val="18"/>
        <w:szCs w:val="18"/>
      </w:rPr>
    </w:lvl>
    <w:lvl w:ilvl="1">
      <w:numFmt w:val="bullet"/>
      <w:lvlText w:val="•"/>
      <w:lvlJc w:val="left"/>
      <w:pPr>
        <w:ind w:left="1534" w:hanging="199"/>
      </w:pPr>
      <w:rPr>
        <w:rFonts w:hint="default"/>
      </w:rPr>
    </w:lvl>
    <w:lvl w:ilvl="2">
      <w:numFmt w:val="bullet"/>
      <w:lvlText w:val="•"/>
      <w:lvlJc w:val="left"/>
      <w:pPr>
        <w:ind w:left="2308" w:hanging="199"/>
      </w:pPr>
      <w:rPr>
        <w:rFonts w:hint="default"/>
      </w:rPr>
    </w:lvl>
    <w:lvl w:ilvl="3">
      <w:numFmt w:val="bullet"/>
      <w:lvlText w:val="•"/>
      <w:lvlJc w:val="left"/>
      <w:pPr>
        <w:ind w:left="3083" w:hanging="199"/>
      </w:pPr>
      <w:rPr>
        <w:rFonts w:hint="default"/>
      </w:rPr>
    </w:lvl>
    <w:lvl w:ilvl="4">
      <w:numFmt w:val="bullet"/>
      <w:lvlText w:val="•"/>
      <w:lvlJc w:val="left"/>
      <w:pPr>
        <w:ind w:left="3857" w:hanging="199"/>
      </w:pPr>
      <w:rPr>
        <w:rFonts w:hint="default"/>
      </w:rPr>
    </w:lvl>
    <w:lvl w:ilvl="5">
      <w:numFmt w:val="bullet"/>
      <w:lvlText w:val="•"/>
      <w:lvlJc w:val="left"/>
      <w:pPr>
        <w:ind w:left="4631" w:hanging="199"/>
      </w:pPr>
      <w:rPr>
        <w:rFonts w:hint="default"/>
      </w:rPr>
    </w:lvl>
    <w:lvl w:ilvl="6">
      <w:numFmt w:val="bullet"/>
      <w:lvlText w:val="•"/>
      <w:lvlJc w:val="left"/>
      <w:pPr>
        <w:ind w:left="5406" w:hanging="199"/>
      </w:pPr>
      <w:rPr>
        <w:rFonts w:hint="default"/>
      </w:rPr>
    </w:lvl>
    <w:lvl w:ilvl="7">
      <w:numFmt w:val="bullet"/>
      <w:lvlText w:val="•"/>
      <w:lvlJc w:val="left"/>
      <w:pPr>
        <w:ind w:left="6180" w:hanging="199"/>
      </w:pPr>
      <w:rPr>
        <w:rFonts w:hint="default"/>
      </w:rPr>
    </w:lvl>
    <w:lvl w:ilvl="8">
      <w:numFmt w:val="bullet"/>
      <w:lvlText w:val="•"/>
      <w:lvlJc w:val="left"/>
      <w:pPr>
        <w:ind w:left="6955" w:hanging="199"/>
      </w:pPr>
      <w:rPr>
        <w:rFonts w:hint="default"/>
      </w:rPr>
    </w:lvl>
  </w:abstractNum>
  <w:num w:numId="1">
    <w:abstractNumId w:val="4"/>
  </w:num>
  <w:num w:numId="2">
    <w:abstractNumId w:val="3"/>
  </w:num>
  <w:num w:numId="3">
    <w:abstractNumId w:val="8"/>
  </w:num>
  <w:num w:numId="4">
    <w:abstractNumId w:val="2"/>
  </w:num>
  <w:num w:numId="5">
    <w:abstractNumId w:val="1"/>
  </w:num>
  <w:num w:numId="6">
    <w:abstractNumId w:val="6"/>
  </w:num>
  <w:num w:numId="7">
    <w:abstractNumId w:val="7"/>
  </w:num>
  <w:num w:numId="8">
    <w:abstractNumId w:val="9"/>
  </w:num>
  <w:num w:numId="9">
    <w:abstractNumId w:val="5"/>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bordersDoNotSurroundHeader/>
  <w:bordersDoNotSurroundFooter/>
  <w:proofState w:spelling="clean" w:grammar="clean"/>
  <w:defaultTabStop w:val="432"/>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876"/>
    <w:rsid w:val="003B4549"/>
    <w:rsid w:val="003E7926"/>
    <w:rsid w:val="004C0DE9"/>
    <w:rsid w:val="00513B65"/>
    <w:rsid w:val="005767AD"/>
    <w:rsid w:val="00710094"/>
    <w:rsid w:val="007B45E4"/>
    <w:rsid w:val="008049A7"/>
    <w:rsid w:val="008A097E"/>
    <w:rsid w:val="008D0727"/>
    <w:rsid w:val="009261C4"/>
    <w:rsid w:val="00926637"/>
    <w:rsid w:val="00A2238C"/>
    <w:rsid w:val="00A23B7A"/>
    <w:rsid w:val="00B01876"/>
    <w:rsid w:val="00E43A0B"/>
    <w:rsid w:val="00E852ED"/>
    <w:rsid w:val="00F748F9"/>
    <w:rsid w:val="383004B5"/>
    <w:rsid w:val="40D71BEB"/>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87ACDB"/>
  <w15:chartTrackingRefBased/>
  <w15:docId w15:val="{CE94FA2D-C5C9-4F45-AF42-06E847803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AU" w:eastAsia="en-AU" w:bidi="ar-SA"/>
      </w:rPr>
    </w:rPrDefault>
    <w:pPrDefault/>
  </w:docDefaults>
  <w:latentStyles w:defLockedState="0" w:defUIPriority="0" w:defSemiHidden="0" w:defUnhideWhenUsed="0" w:defQFormat="0" w:count="375">
    <w:lsdException w:name="Normal" w:uiPriority="1" w:qFormat="1"/>
    <w:lsdException w:name="heading 1" w:uiPriority="1" w:qFormat="1"/>
    <w:lsdException w:name="heading 2" w:uiPriority="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uiPriority w:val="1"/>
    <w:qFormat/>
    <w:pPr>
      <w:widowControl w:val="0"/>
      <w:autoSpaceDE w:val="0"/>
      <w:autoSpaceDN w:val="0"/>
    </w:pPr>
    <w:rPr>
      <w:rFonts w:ascii="Arial" w:eastAsia="Arial" w:hAnsi="Arial" w:cs="Arial"/>
      <w:sz w:val="22"/>
      <w:szCs w:val="22"/>
      <w:lang w:val="en-US" w:eastAsia="en-US"/>
    </w:rPr>
  </w:style>
  <w:style w:type="paragraph" w:styleId="Heading1">
    <w:name w:val="heading 1"/>
    <w:basedOn w:val="Normal"/>
    <w:next w:val="Normal"/>
    <w:link w:val="Heading1Char"/>
    <w:uiPriority w:val="1"/>
    <w:qFormat/>
    <w:rsid w:val="00513B65"/>
    <w:pPr>
      <w:spacing w:before="120" w:after="120"/>
      <w:outlineLvl w:val="0"/>
    </w:pPr>
    <w:rPr>
      <w:b/>
      <w:bCs/>
      <w:sz w:val="20"/>
      <w:szCs w:val="16"/>
    </w:rPr>
  </w:style>
  <w:style w:type="paragraph" w:styleId="Heading2">
    <w:name w:val="heading 2"/>
    <w:basedOn w:val="Normal"/>
    <w:next w:val="Normal"/>
    <w:uiPriority w:val="1"/>
    <w:qFormat/>
    <w:pPr>
      <w:ind w:left="566"/>
      <w:outlineLvl w:val="1"/>
    </w:pPr>
    <w:rPr>
      <w:b/>
      <w:bCs/>
      <w:sz w:val="14"/>
      <w:szCs w:val="14"/>
    </w:rPr>
  </w:style>
  <w:style w:type="paragraph" w:styleId="Heading3">
    <w:name w:val="heading 3"/>
    <w:basedOn w:val="Normal"/>
    <w:next w:val="Normal"/>
    <w:link w:val="Heading3Char"/>
    <w:unhideWhenUsed/>
    <w:qFormat/>
    <w:rsid w:val="00A23B7A"/>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semiHidden/>
    <w:tblPr>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4"/>
      <w:szCs w:val="14"/>
    </w:rPr>
  </w:style>
  <w:style w:type="paragraph" w:customStyle="1" w:styleId="TableParagraph">
    <w:name w:val="Table Paragraph"/>
    <w:basedOn w:val="Normal"/>
    <w:uiPriority w:val="1"/>
    <w:qFormat/>
  </w:style>
  <w:style w:type="paragraph" w:styleId="ListParagraph">
    <w:name w:val="List Paragraph"/>
    <w:basedOn w:val="Normal"/>
    <w:uiPriority w:val="1"/>
    <w:qFormat/>
    <w:pPr>
      <w:ind w:left="765" w:hanging="199"/>
    </w:pPr>
  </w:style>
  <w:style w:type="table" w:customStyle="1" w:styleId="TableNormal1">
    <w:name w:val="Table Normal1"/>
    <w:uiPriority w:val="2"/>
    <w:unhideWhenUsed/>
    <w:qFormat/>
    <w:tblPr>
      <w:tblCellMar>
        <w:top w:w="0" w:type="dxa"/>
        <w:left w:w="0" w:type="dxa"/>
        <w:bottom w:w="0" w:type="dxa"/>
        <w:right w:w="0" w:type="dxa"/>
      </w:tblCellMar>
    </w:tblPr>
  </w:style>
  <w:style w:type="paragraph" w:styleId="BalloonText">
    <w:name w:val="Balloon Text"/>
    <w:basedOn w:val="Normal"/>
    <w:link w:val="BalloonTextChar"/>
    <w:rsid w:val="004C0DE9"/>
    <w:rPr>
      <w:rFonts w:ascii="Segoe UI" w:hAnsi="Segoe UI" w:cs="Segoe UI"/>
      <w:sz w:val="18"/>
      <w:szCs w:val="18"/>
    </w:rPr>
  </w:style>
  <w:style w:type="character" w:customStyle="1" w:styleId="BalloonTextChar">
    <w:name w:val="Balloon Text Char"/>
    <w:basedOn w:val="DefaultParagraphFont"/>
    <w:link w:val="BalloonText"/>
    <w:rsid w:val="004C0DE9"/>
    <w:rPr>
      <w:rFonts w:ascii="Segoe UI" w:eastAsia="Arial" w:hAnsi="Segoe UI" w:cs="Segoe UI"/>
      <w:sz w:val="18"/>
      <w:szCs w:val="18"/>
      <w:lang w:val="en-US" w:eastAsia="en-US"/>
    </w:rPr>
  </w:style>
  <w:style w:type="character" w:styleId="IntenseEmphasis">
    <w:name w:val="Intense Emphasis"/>
    <w:uiPriority w:val="21"/>
    <w:qFormat/>
    <w:rsid w:val="00A23B7A"/>
    <w:rPr>
      <w:color w:val="231F20"/>
    </w:rPr>
  </w:style>
  <w:style w:type="character" w:customStyle="1" w:styleId="Heading3Char">
    <w:name w:val="Heading 3 Char"/>
    <w:basedOn w:val="DefaultParagraphFont"/>
    <w:link w:val="Heading3"/>
    <w:rsid w:val="00A23B7A"/>
    <w:rPr>
      <w:rFonts w:asciiTheme="majorHAnsi" w:eastAsiaTheme="majorEastAsia" w:hAnsiTheme="majorHAnsi" w:cstheme="majorBidi"/>
      <w:color w:val="1F3763" w:themeColor="accent1" w:themeShade="7F"/>
      <w:sz w:val="24"/>
      <w:szCs w:val="24"/>
      <w:lang w:val="en-US" w:eastAsia="en-US"/>
    </w:rPr>
  </w:style>
  <w:style w:type="character" w:styleId="SubtleEmphasis">
    <w:name w:val="Subtle Emphasis"/>
    <w:basedOn w:val="DefaultParagraphFont"/>
    <w:uiPriority w:val="19"/>
    <w:qFormat/>
    <w:rsid w:val="00A23B7A"/>
    <w:rPr>
      <w:rFonts w:ascii="Arial" w:hAnsi="Arial"/>
      <w:b/>
      <w:color w:val="404040" w:themeColor="text1" w:themeTint="BF"/>
      <w:sz w:val="14"/>
    </w:rPr>
  </w:style>
  <w:style w:type="character" w:customStyle="1" w:styleId="Heading1Char">
    <w:name w:val="Heading 1 Char"/>
    <w:basedOn w:val="DefaultParagraphFont"/>
    <w:link w:val="Heading1"/>
    <w:uiPriority w:val="1"/>
    <w:rsid w:val="008D0727"/>
    <w:rPr>
      <w:rFonts w:ascii="Arial" w:eastAsia="Arial" w:hAnsi="Arial" w:cs="Arial"/>
      <w:b/>
      <w:bCs/>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x-cp20936"/>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2.png"/><Relationship Id="rId51"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9</Pages>
  <Words>2300</Words>
  <Characters>13111</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id-i</dc:creator>
  <cp:keywords/>
  <cp:lastModifiedBy>Jason Hawkins</cp:lastModifiedBy>
  <cp:revision>7</cp:revision>
  <dcterms:created xsi:type="dcterms:W3CDTF">2020-01-15T01:16:00Z</dcterms:created>
  <dcterms:modified xsi:type="dcterms:W3CDTF">2020-01-15T02:12:00Z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2019-07-28T16:00:00Z</vt:filetime>
  </property>
  <property fmtid="{D5CDD505-2E9C-101B-9397-08002B2CF9AE}" pid="3" name="Creator">
    <vt:lpwstr>Adobe InDesign CS5 (7.0.4)</vt:lpwstr>
  </property>
  <property fmtid="{D5CDD505-2E9C-101B-9397-08002B2CF9AE}" pid="4" name="LastSaved">
    <vt:filetime>2019-08-25T16:00:00Z</vt:filetime>
  </property>
  <property fmtid="{D5CDD505-2E9C-101B-9397-08002B2CF9AE}" pid="5" name="KSOProductBuildVer">
    <vt:lpwstr>2052-11.1.0.8894</vt:lpwstr>
  </property>
</Properties>
</file>